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199BD" w14:textId="77777777" w:rsidR="00B47AFF" w:rsidRDefault="00000000">
      <w:pPr>
        <w:ind w:left="720"/>
        <w:rPr>
          <w:rFonts w:ascii="Arial" w:eastAsia="Arial" w:hAnsi="Arial" w:cs="Arial"/>
          <w:b/>
          <w:bCs/>
          <w:smallCaps/>
          <w:sz w:val="52"/>
          <w:szCs w:val="52"/>
        </w:rPr>
      </w:pPr>
      <w:r>
        <w:rPr>
          <w:noProof/>
        </w:rPr>
        <w:drawing>
          <wp:anchor distT="36195" distB="36195" distL="36195" distR="36195" simplePos="0" relativeHeight="251659264" behindDoc="0" locked="0" layoutInCell="1" allowOverlap="1" wp14:anchorId="79F313B9" wp14:editId="7D48A4AD">
            <wp:simplePos x="0" y="0"/>
            <wp:positionH relativeFrom="column">
              <wp:posOffset>45720</wp:posOffset>
            </wp:positionH>
            <wp:positionV relativeFrom="paragraph">
              <wp:posOffset>36195</wp:posOffset>
            </wp:positionV>
            <wp:extent cx="700405" cy="692785"/>
            <wp:effectExtent l="0" t="0" r="0" b="0"/>
            <wp:wrapNone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0088" cy="692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E39153" w14:textId="77777777" w:rsidR="00B47AFF" w:rsidRDefault="0000000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ab/>
      </w:r>
      <w:r>
        <w:rPr>
          <w:rFonts w:ascii="Arial" w:eastAsia="Arial" w:hAnsi="Arial" w:cs="Arial"/>
          <w:b/>
          <w:bCs/>
          <w:sz w:val="22"/>
          <w:szCs w:val="22"/>
        </w:rPr>
        <w:tab/>
      </w:r>
    </w:p>
    <w:p w14:paraId="554AD054" w14:textId="77777777" w:rsidR="00B47AFF" w:rsidRDefault="00000000">
      <w:pPr>
        <w:ind w:left="288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APPLICATION FOR EMPLOYMENT</w:t>
      </w:r>
    </w:p>
    <w:p w14:paraId="322719AE" w14:textId="77777777" w:rsidR="00B47AFF" w:rsidRDefault="00B47AFF">
      <w:pPr>
        <w:ind w:left="2880"/>
        <w:rPr>
          <w:rFonts w:ascii="Calibri" w:eastAsia="Calibri" w:hAnsi="Calibri" w:cs="Calibri"/>
          <w:b/>
          <w:bCs/>
        </w:rPr>
      </w:pPr>
    </w:p>
    <w:tbl>
      <w:tblPr>
        <w:tblStyle w:val="Style34"/>
        <w:tblpPr w:leftFromText="180" w:rightFromText="180" w:vertAnchor="text" w:tblpY="1"/>
        <w:tblW w:w="10456" w:type="dxa"/>
        <w:tblInd w:w="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5"/>
        <w:gridCol w:w="9961"/>
      </w:tblGrid>
      <w:tr w:rsidR="00B47AFF" w14:paraId="66E0693C" w14:textId="77777777">
        <w:tc>
          <w:tcPr>
            <w:tcW w:w="495" w:type="dxa"/>
          </w:tcPr>
          <w:p w14:paraId="42EBA6D1" w14:textId="77777777" w:rsidR="00B47AFF" w:rsidRDefault="00B47AFF" w:rsidP="001863F8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961" w:type="dxa"/>
          </w:tcPr>
          <w:p w14:paraId="656B77D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FFC4340" w14:textId="77777777" w:rsidR="00B47AFF" w:rsidRDefault="00B47AFF" w:rsidP="001863F8">
      <w:pPr>
        <w:rPr>
          <w:rFonts w:ascii="Arial" w:eastAsia="Arial" w:hAnsi="Arial" w:cs="Arial"/>
          <w:sz w:val="22"/>
          <w:szCs w:val="22"/>
        </w:rPr>
      </w:pPr>
    </w:p>
    <w:p w14:paraId="3BACDC52" w14:textId="77777777" w:rsidR="00B47AFF" w:rsidRDefault="00B47AFF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Style35"/>
        <w:tblW w:w="1017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5"/>
        <w:gridCol w:w="371"/>
        <w:gridCol w:w="784"/>
        <w:gridCol w:w="208"/>
        <w:gridCol w:w="142"/>
        <w:gridCol w:w="420"/>
        <w:gridCol w:w="385"/>
        <w:gridCol w:w="612"/>
        <w:gridCol w:w="544"/>
        <w:gridCol w:w="1155"/>
        <w:gridCol w:w="286"/>
        <w:gridCol w:w="99"/>
        <w:gridCol w:w="770"/>
        <w:gridCol w:w="407"/>
        <w:gridCol w:w="748"/>
        <w:gridCol w:w="102"/>
        <w:gridCol w:w="567"/>
        <w:gridCol w:w="851"/>
        <w:gridCol w:w="567"/>
      </w:tblGrid>
      <w:tr w:rsidR="00B47AFF" w14:paraId="1434604F" w14:textId="77777777">
        <w:trPr>
          <w:trHeight w:val="472"/>
        </w:trPr>
        <w:tc>
          <w:tcPr>
            <w:tcW w:w="3080" w:type="dxa"/>
            <w:gridSpan w:val="6"/>
            <w:shd w:val="clear" w:color="auto" w:fill="DBE5F1"/>
          </w:tcPr>
          <w:p w14:paraId="718D092E" w14:textId="77777777" w:rsidR="00B47AFF" w:rsidRDefault="0000000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Position Applied For</w:t>
            </w:r>
          </w:p>
        </w:tc>
        <w:tc>
          <w:tcPr>
            <w:tcW w:w="3081" w:type="dxa"/>
            <w:gridSpan w:val="6"/>
            <w:shd w:val="clear" w:color="auto" w:fill="DBE5F1"/>
          </w:tcPr>
          <w:p w14:paraId="4AA63048" w14:textId="77777777" w:rsidR="00B47AFF" w:rsidRDefault="0000000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Location</w:t>
            </w:r>
          </w:p>
        </w:tc>
        <w:tc>
          <w:tcPr>
            <w:tcW w:w="4012" w:type="dxa"/>
            <w:gridSpan w:val="7"/>
            <w:shd w:val="clear" w:color="auto" w:fill="DBE5F1"/>
          </w:tcPr>
          <w:p w14:paraId="64971CAF" w14:textId="77777777" w:rsidR="00B47AFF" w:rsidRDefault="0000000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Vacancy / Reference No</w:t>
            </w:r>
          </w:p>
        </w:tc>
      </w:tr>
      <w:tr w:rsidR="00B47AFF" w14:paraId="14910D3B" w14:textId="77777777">
        <w:tc>
          <w:tcPr>
            <w:tcW w:w="3080" w:type="dxa"/>
            <w:gridSpan w:val="6"/>
          </w:tcPr>
          <w:p w14:paraId="385F7E6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81" w:type="dxa"/>
            <w:gridSpan w:val="6"/>
          </w:tcPr>
          <w:p w14:paraId="42812F1A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color w:val="202122"/>
                <w:sz w:val="22"/>
                <w:szCs w:val="22"/>
                <w:highlight w:val="white"/>
              </w:rPr>
              <w:t>Te</w:t>
            </w:r>
            <w:proofErr w:type="spellEnd"/>
            <w:r>
              <w:rPr>
                <w:rFonts w:ascii="Calibri" w:eastAsia="Calibri" w:hAnsi="Calibri" w:cs="Calibri"/>
                <w:color w:val="202122"/>
                <w:sz w:val="22"/>
                <w:szCs w:val="22"/>
                <w:highlight w:val="white"/>
              </w:rPr>
              <w:t xml:space="preserve"> Kura o </w:t>
            </w:r>
            <w:proofErr w:type="spellStart"/>
            <w:r>
              <w:rPr>
                <w:rFonts w:ascii="Calibri" w:eastAsia="Calibri" w:hAnsi="Calibri" w:cs="Calibri"/>
                <w:color w:val="202122"/>
                <w:sz w:val="22"/>
                <w:szCs w:val="22"/>
                <w:highlight w:val="white"/>
              </w:rPr>
              <w:t>Te</w:t>
            </w:r>
            <w:proofErr w:type="spellEnd"/>
            <w:r>
              <w:rPr>
                <w:rFonts w:ascii="Calibri" w:eastAsia="Calibri" w:hAnsi="Calibri" w:cs="Calibri"/>
                <w:color w:val="202122"/>
                <w:sz w:val="22"/>
                <w:szCs w:val="22"/>
                <w:highlight w:val="white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02122"/>
                <w:sz w:val="22"/>
                <w:szCs w:val="22"/>
                <w:highlight w:val="white"/>
              </w:rPr>
              <w:t>Paroa</w:t>
            </w:r>
            <w:proofErr w:type="spellEnd"/>
          </w:p>
        </w:tc>
        <w:tc>
          <w:tcPr>
            <w:tcW w:w="4012" w:type="dxa"/>
            <w:gridSpan w:val="7"/>
          </w:tcPr>
          <w:p w14:paraId="70F8D1A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13209D26" w14:textId="77777777">
        <w:tc>
          <w:tcPr>
            <w:tcW w:w="10173" w:type="dxa"/>
            <w:gridSpan w:val="19"/>
            <w:shd w:val="clear" w:color="auto" w:fill="DBE5F1"/>
          </w:tcPr>
          <w:p w14:paraId="1BB53E38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Please TICK √ in the appropriate box for each question.</w:t>
            </w:r>
          </w:p>
        </w:tc>
      </w:tr>
      <w:tr w:rsidR="00B47AFF" w14:paraId="6828C7BD" w14:textId="77777777">
        <w:tc>
          <w:tcPr>
            <w:tcW w:w="10173" w:type="dxa"/>
            <w:gridSpan w:val="19"/>
          </w:tcPr>
          <w:p w14:paraId="6539741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750D12D2" w14:textId="77777777">
        <w:tc>
          <w:tcPr>
            <w:tcW w:w="10173" w:type="dxa"/>
            <w:gridSpan w:val="19"/>
            <w:shd w:val="clear" w:color="auto" w:fill="DBE5F1"/>
          </w:tcPr>
          <w:p w14:paraId="7F838EE0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Personal Details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:</w:t>
            </w:r>
          </w:p>
        </w:tc>
      </w:tr>
      <w:tr w:rsidR="00B47AFF" w14:paraId="2A5BC0C6" w14:textId="77777777">
        <w:tc>
          <w:tcPr>
            <w:tcW w:w="1155" w:type="dxa"/>
          </w:tcPr>
          <w:p w14:paraId="1197EE6A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Mr.</w:t>
            </w:r>
          </w:p>
        </w:tc>
        <w:tc>
          <w:tcPr>
            <w:tcW w:w="1155" w:type="dxa"/>
            <w:gridSpan w:val="2"/>
          </w:tcPr>
          <w:p w14:paraId="0CA2102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55" w:type="dxa"/>
            <w:gridSpan w:val="4"/>
          </w:tcPr>
          <w:p w14:paraId="40538CFA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Mrs.</w:t>
            </w:r>
          </w:p>
        </w:tc>
        <w:tc>
          <w:tcPr>
            <w:tcW w:w="1156" w:type="dxa"/>
            <w:gridSpan w:val="2"/>
          </w:tcPr>
          <w:p w14:paraId="60542B9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55" w:type="dxa"/>
          </w:tcPr>
          <w:p w14:paraId="1819E2E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Miss.</w:t>
            </w:r>
          </w:p>
        </w:tc>
        <w:tc>
          <w:tcPr>
            <w:tcW w:w="286" w:type="dxa"/>
          </w:tcPr>
          <w:p w14:paraId="3421981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24" w:type="dxa"/>
            <w:gridSpan w:val="4"/>
          </w:tcPr>
          <w:p w14:paraId="07D4C01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Ms.</w:t>
            </w:r>
          </w:p>
        </w:tc>
        <w:tc>
          <w:tcPr>
            <w:tcW w:w="2087" w:type="dxa"/>
            <w:gridSpan w:val="4"/>
          </w:tcPr>
          <w:p w14:paraId="07D8FC82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3155E18B" w14:textId="77777777">
        <w:tc>
          <w:tcPr>
            <w:tcW w:w="2310" w:type="dxa"/>
            <w:gridSpan w:val="3"/>
          </w:tcPr>
          <w:p w14:paraId="1CFF3297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Other Title</w:t>
            </w:r>
          </w:p>
        </w:tc>
        <w:tc>
          <w:tcPr>
            <w:tcW w:w="7863" w:type="dxa"/>
            <w:gridSpan w:val="16"/>
          </w:tcPr>
          <w:p w14:paraId="0544895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43338491" w14:textId="77777777">
        <w:tc>
          <w:tcPr>
            <w:tcW w:w="1526" w:type="dxa"/>
            <w:gridSpan w:val="2"/>
          </w:tcPr>
          <w:p w14:paraId="46BA4C8A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Surname:</w:t>
            </w:r>
          </w:p>
        </w:tc>
        <w:tc>
          <w:tcPr>
            <w:tcW w:w="3095" w:type="dxa"/>
            <w:gridSpan w:val="7"/>
          </w:tcPr>
          <w:p w14:paraId="7417291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78F505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41" w:type="dxa"/>
            <w:gridSpan w:val="2"/>
          </w:tcPr>
          <w:p w14:paraId="1009C119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First Names</w:t>
            </w:r>
          </w:p>
          <w:p w14:paraId="614184FE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(in full)</w:t>
            </w:r>
          </w:p>
        </w:tc>
        <w:tc>
          <w:tcPr>
            <w:tcW w:w="4111" w:type="dxa"/>
            <w:gridSpan w:val="8"/>
          </w:tcPr>
          <w:p w14:paraId="2997E4D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0E5A0696" w14:textId="77777777">
        <w:tc>
          <w:tcPr>
            <w:tcW w:w="4077" w:type="dxa"/>
            <w:gridSpan w:val="8"/>
          </w:tcPr>
          <w:p w14:paraId="2A7194CE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Are you known by any other name? If Yes, provide it here.</w:t>
            </w:r>
          </w:p>
        </w:tc>
        <w:tc>
          <w:tcPr>
            <w:tcW w:w="6096" w:type="dxa"/>
            <w:gridSpan w:val="11"/>
          </w:tcPr>
          <w:p w14:paraId="62666C6A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00B47AFF" w14:paraId="05B3B679" w14:textId="77777777">
        <w:tc>
          <w:tcPr>
            <w:tcW w:w="2518" w:type="dxa"/>
            <w:gridSpan w:val="4"/>
          </w:tcPr>
          <w:p w14:paraId="2EBB676F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Full Postal Address:</w:t>
            </w:r>
          </w:p>
          <w:p w14:paraId="667BD6FA" w14:textId="77777777" w:rsidR="00B47AFF" w:rsidRDefault="00B47AFF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7655" w:type="dxa"/>
            <w:gridSpan w:val="15"/>
          </w:tcPr>
          <w:p w14:paraId="37F323DD" w14:textId="77777777" w:rsidR="00B47AFF" w:rsidRDefault="00B47AFF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E175B18" w14:textId="77777777">
        <w:tc>
          <w:tcPr>
            <w:tcW w:w="2518" w:type="dxa"/>
            <w:gridSpan w:val="4"/>
          </w:tcPr>
          <w:p w14:paraId="5A6BE39F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Email address:</w:t>
            </w:r>
          </w:p>
        </w:tc>
        <w:tc>
          <w:tcPr>
            <w:tcW w:w="7655" w:type="dxa"/>
            <w:gridSpan w:val="15"/>
          </w:tcPr>
          <w:p w14:paraId="78083648" w14:textId="77777777" w:rsidR="00B47AFF" w:rsidRDefault="00B47AFF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46129E6B" w14:textId="77777777">
        <w:tc>
          <w:tcPr>
            <w:tcW w:w="2660" w:type="dxa"/>
            <w:gridSpan w:val="5"/>
          </w:tcPr>
          <w:p w14:paraId="110E9A23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Personal Phone:</w:t>
            </w:r>
          </w:p>
        </w:tc>
        <w:tc>
          <w:tcPr>
            <w:tcW w:w="1961" w:type="dxa"/>
            <w:gridSpan w:val="4"/>
          </w:tcPr>
          <w:p w14:paraId="783BF24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10" w:type="dxa"/>
            <w:gridSpan w:val="4"/>
          </w:tcPr>
          <w:p w14:paraId="2ECA6529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Business Phone</w:t>
            </w:r>
          </w:p>
        </w:tc>
        <w:tc>
          <w:tcPr>
            <w:tcW w:w="3242" w:type="dxa"/>
            <w:gridSpan w:val="6"/>
          </w:tcPr>
          <w:p w14:paraId="2597A7F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461F52F" w14:textId="77777777">
        <w:tc>
          <w:tcPr>
            <w:tcW w:w="10173" w:type="dxa"/>
            <w:gridSpan w:val="19"/>
          </w:tcPr>
          <w:p w14:paraId="53544EDA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541487C8" w14:textId="77777777">
        <w:tc>
          <w:tcPr>
            <w:tcW w:w="10173" w:type="dxa"/>
            <w:gridSpan w:val="19"/>
            <w:shd w:val="clear" w:color="auto" w:fill="DBE5F1"/>
          </w:tcPr>
          <w:p w14:paraId="1D07ECCF" w14:textId="77777777" w:rsidR="00B47AFF" w:rsidRDefault="00000000">
            <w:pPr>
              <w:jc w:val="left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Identity Verification, Criminal Record and Right to Work </w:t>
            </w:r>
          </w:p>
        </w:tc>
      </w:tr>
      <w:tr w:rsidR="00B47AFF" w14:paraId="05558EB0" w14:textId="77777777">
        <w:tc>
          <w:tcPr>
            <w:tcW w:w="2660" w:type="dxa"/>
            <w:gridSpan w:val="5"/>
          </w:tcPr>
          <w:p w14:paraId="32A9E18B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 xml:space="preserve">Immigration Information          </w:t>
            </w:r>
          </w:p>
        </w:tc>
        <w:tc>
          <w:tcPr>
            <w:tcW w:w="7513" w:type="dxa"/>
            <w:gridSpan w:val="14"/>
          </w:tcPr>
          <w:p w14:paraId="3A3E5BD3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2381B261" w14:textId="77777777">
        <w:tc>
          <w:tcPr>
            <w:tcW w:w="7338" w:type="dxa"/>
            <w:gridSpan w:val="14"/>
          </w:tcPr>
          <w:p w14:paraId="3E4FB208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1. Are you a New Zealand citizen?                                                </w:t>
            </w:r>
          </w:p>
        </w:tc>
        <w:tc>
          <w:tcPr>
            <w:tcW w:w="850" w:type="dxa"/>
            <w:gridSpan w:val="2"/>
          </w:tcPr>
          <w:p w14:paraId="126DAA4F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142B648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5FBC61FD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590803A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0BC3C005" w14:textId="77777777">
        <w:tc>
          <w:tcPr>
            <w:tcW w:w="7338" w:type="dxa"/>
            <w:gridSpan w:val="14"/>
            <w:vMerge w:val="restart"/>
          </w:tcPr>
          <w:p w14:paraId="41A5055C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If not a NZ citizen, do you have </w:t>
            </w: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resident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status, or a current work permit?</w:t>
            </w:r>
          </w:p>
        </w:tc>
        <w:tc>
          <w:tcPr>
            <w:tcW w:w="850" w:type="dxa"/>
            <w:gridSpan w:val="2"/>
          </w:tcPr>
          <w:p w14:paraId="72CB774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02AAFAD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465D84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022620C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79A10E4F" w14:textId="77777777">
        <w:tc>
          <w:tcPr>
            <w:tcW w:w="7338" w:type="dxa"/>
            <w:gridSpan w:val="14"/>
            <w:vMerge/>
          </w:tcPr>
          <w:p w14:paraId="6FAA37DD" w14:textId="77777777" w:rsidR="00B47AFF" w:rsidRDefault="00B47AFF">
            <w:pPr>
              <w:widowControl w:val="0"/>
              <w:spacing w:line="276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  <w:gridSpan w:val="2"/>
          </w:tcPr>
          <w:p w14:paraId="702E0505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30838987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413FCB7F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476E9D9B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7ABD975B" w14:textId="77777777">
        <w:tc>
          <w:tcPr>
            <w:tcW w:w="10173" w:type="dxa"/>
            <w:gridSpan w:val="19"/>
          </w:tcPr>
          <w:p w14:paraId="32AEE616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sz w:val="22"/>
                <w:szCs w:val="22"/>
                <w:u w:val="single"/>
              </w:rPr>
              <w:t>Criminal Record.</w:t>
            </w:r>
          </w:p>
        </w:tc>
      </w:tr>
      <w:tr w:rsidR="00B47AFF" w14:paraId="4E941C17" w14:textId="77777777">
        <w:tc>
          <w:tcPr>
            <w:tcW w:w="7338" w:type="dxa"/>
            <w:gridSpan w:val="14"/>
          </w:tcPr>
          <w:p w14:paraId="56647532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2. Have you ever had a criminal conviction?                               </w:t>
            </w:r>
          </w:p>
        </w:tc>
        <w:tc>
          <w:tcPr>
            <w:tcW w:w="850" w:type="dxa"/>
            <w:gridSpan w:val="2"/>
          </w:tcPr>
          <w:p w14:paraId="66F0D1CF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3FADD973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B7BF629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2D9F2D2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4B65FA84" w14:textId="77777777">
        <w:tc>
          <w:tcPr>
            <w:tcW w:w="10173" w:type="dxa"/>
            <w:gridSpan w:val="19"/>
          </w:tcPr>
          <w:p w14:paraId="23067FEA" w14:textId="77777777" w:rsidR="00B47AFF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detail. Note relevant information under 7(a) above. Note also that a Board may not employ or engage a children’s worker who has been convicted of an offence specified in Schedule 2 of the Vulnerable Children Act 2014. The Clean Slate does not apply to Schedule 2 offences.</w:t>
            </w:r>
          </w:p>
        </w:tc>
      </w:tr>
      <w:tr w:rsidR="00B47AFF" w14:paraId="06DE0A97" w14:textId="77777777">
        <w:tc>
          <w:tcPr>
            <w:tcW w:w="7338" w:type="dxa"/>
            <w:gridSpan w:val="14"/>
          </w:tcPr>
          <w:p w14:paraId="224870DF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3. Have you ever received a police diversion for an offence?     </w:t>
            </w:r>
          </w:p>
        </w:tc>
        <w:tc>
          <w:tcPr>
            <w:tcW w:w="850" w:type="dxa"/>
            <w:gridSpan w:val="2"/>
          </w:tcPr>
          <w:p w14:paraId="501EE976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4CEF348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FBEDEA9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2870B50A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7EB9FA0E" w14:textId="77777777">
        <w:tc>
          <w:tcPr>
            <w:tcW w:w="10173" w:type="dxa"/>
            <w:gridSpan w:val="19"/>
          </w:tcPr>
          <w:p w14:paraId="0F49010D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detail:</w:t>
            </w:r>
          </w:p>
        </w:tc>
      </w:tr>
      <w:tr w:rsidR="00B47AFF" w14:paraId="30BF092A" w14:textId="77777777">
        <w:tc>
          <w:tcPr>
            <w:tcW w:w="7338" w:type="dxa"/>
            <w:gridSpan w:val="14"/>
          </w:tcPr>
          <w:p w14:paraId="3FBADCFA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4. Have you ever been discharged without conviction for an offence?   </w:t>
            </w:r>
          </w:p>
        </w:tc>
        <w:tc>
          <w:tcPr>
            <w:tcW w:w="850" w:type="dxa"/>
            <w:gridSpan w:val="2"/>
          </w:tcPr>
          <w:p w14:paraId="7EBC404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16F9EADD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CB3CD78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68DE3C5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4E70FAE7" w14:textId="77777777">
        <w:tc>
          <w:tcPr>
            <w:tcW w:w="10173" w:type="dxa"/>
            <w:gridSpan w:val="19"/>
          </w:tcPr>
          <w:p w14:paraId="2BCF6561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detail:</w:t>
            </w:r>
          </w:p>
        </w:tc>
      </w:tr>
      <w:tr w:rsidR="00B47AFF" w14:paraId="08560A4E" w14:textId="77777777">
        <w:tc>
          <w:tcPr>
            <w:tcW w:w="7338" w:type="dxa"/>
            <w:gridSpan w:val="14"/>
          </w:tcPr>
          <w:p w14:paraId="5F564064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5. Do you have a current New Zealand driving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licence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?                           </w:t>
            </w:r>
          </w:p>
        </w:tc>
        <w:tc>
          <w:tcPr>
            <w:tcW w:w="850" w:type="dxa"/>
            <w:gridSpan w:val="2"/>
          </w:tcPr>
          <w:p w14:paraId="0AF1195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5E64FBD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631F130B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3A2A6AF5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0687AD9B" w14:textId="77777777">
        <w:tc>
          <w:tcPr>
            <w:tcW w:w="7338" w:type="dxa"/>
            <w:gridSpan w:val="14"/>
          </w:tcPr>
          <w:p w14:paraId="67D608E2" w14:textId="77777777" w:rsidR="00B47AFF" w:rsidRDefault="00000000">
            <w:pPr>
              <w:ind w:left="284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6. Have you ever been convicted of a driving offence that resulted in a temporary or permanent loss of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licence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or imprisonment?</w:t>
            </w:r>
          </w:p>
        </w:tc>
        <w:tc>
          <w:tcPr>
            <w:tcW w:w="850" w:type="dxa"/>
            <w:gridSpan w:val="2"/>
          </w:tcPr>
          <w:p w14:paraId="191FA8EF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6EA0A2B3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238EB0FA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34283BB7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2B18D985" w14:textId="77777777">
        <w:tc>
          <w:tcPr>
            <w:tcW w:w="10173" w:type="dxa"/>
            <w:gridSpan w:val="19"/>
          </w:tcPr>
          <w:p w14:paraId="1E1BC9C9" w14:textId="77777777" w:rsidR="00B47AFF" w:rsidRDefault="00000000">
            <w:pPr>
              <w:ind w:left="284" w:hanging="284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detail:</w:t>
            </w:r>
          </w:p>
        </w:tc>
      </w:tr>
      <w:tr w:rsidR="00B47AFF" w14:paraId="34829352" w14:textId="77777777">
        <w:tc>
          <w:tcPr>
            <w:tcW w:w="7338" w:type="dxa"/>
            <w:gridSpan w:val="14"/>
          </w:tcPr>
          <w:p w14:paraId="735D9150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 Are you awaiting sentencing / currently have charges pending?</w:t>
            </w:r>
          </w:p>
        </w:tc>
        <w:tc>
          <w:tcPr>
            <w:tcW w:w="850" w:type="dxa"/>
            <w:gridSpan w:val="2"/>
          </w:tcPr>
          <w:p w14:paraId="679CADA2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00BE1E8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8A70D59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5BB7C80D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7BA7BE1D" w14:textId="77777777">
        <w:tc>
          <w:tcPr>
            <w:tcW w:w="10173" w:type="dxa"/>
            <w:gridSpan w:val="19"/>
          </w:tcPr>
          <w:p w14:paraId="105A84DD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state the nature of the convictions / charges.</w:t>
            </w:r>
          </w:p>
        </w:tc>
      </w:tr>
      <w:tr w:rsidR="00B47AFF" w14:paraId="2B3A88BD" w14:textId="77777777">
        <w:tc>
          <w:tcPr>
            <w:tcW w:w="7338" w:type="dxa"/>
            <w:gridSpan w:val="14"/>
          </w:tcPr>
          <w:p w14:paraId="6D3568B3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8. Have you been the subject of any concerns involving child safety?     </w:t>
            </w:r>
          </w:p>
        </w:tc>
        <w:tc>
          <w:tcPr>
            <w:tcW w:w="850" w:type="dxa"/>
            <w:gridSpan w:val="2"/>
          </w:tcPr>
          <w:p w14:paraId="34FE9922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26457BCE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52AB482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0FFAFFF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32985F97" w14:textId="77777777">
        <w:tc>
          <w:tcPr>
            <w:tcW w:w="10173" w:type="dxa"/>
            <w:gridSpan w:val="19"/>
          </w:tcPr>
          <w:p w14:paraId="7F9C849C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detail:</w:t>
            </w:r>
          </w:p>
        </w:tc>
      </w:tr>
      <w:tr w:rsidR="00B47AFF" w14:paraId="4B6D2E18" w14:textId="77777777">
        <w:tc>
          <w:tcPr>
            <w:tcW w:w="7338" w:type="dxa"/>
            <w:gridSpan w:val="14"/>
          </w:tcPr>
          <w:p w14:paraId="1A97F4B5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9. Do you have a current clear Police Verification?                           </w:t>
            </w:r>
          </w:p>
        </w:tc>
        <w:tc>
          <w:tcPr>
            <w:tcW w:w="850" w:type="dxa"/>
            <w:gridSpan w:val="2"/>
          </w:tcPr>
          <w:p w14:paraId="529376DB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7E4384C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F48A7BE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215816BE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2E066901" w14:textId="77777777">
        <w:tc>
          <w:tcPr>
            <w:tcW w:w="7338" w:type="dxa"/>
            <w:gridSpan w:val="14"/>
          </w:tcPr>
          <w:p w14:paraId="368E3BF7" w14:textId="77777777" w:rsidR="00B47AFF" w:rsidRDefault="00000000">
            <w:pPr>
              <w:tabs>
                <w:tab w:val="left" w:pos="426"/>
              </w:tabs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10. Have you any injury or medical complaint caused by gradual process, disease or infection such as occupational overuse syndrome that tasks of this position may aggravate or contribute to?</w:t>
            </w:r>
          </w:p>
        </w:tc>
        <w:tc>
          <w:tcPr>
            <w:tcW w:w="850" w:type="dxa"/>
            <w:gridSpan w:val="2"/>
          </w:tcPr>
          <w:p w14:paraId="099F462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3E5219D5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6EB5E2E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52CED903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468364F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0CF855F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0EA3985F" w14:textId="77777777">
        <w:tc>
          <w:tcPr>
            <w:tcW w:w="10173" w:type="dxa"/>
            <w:gridSpan w:val="19"/>
          </w:tcPr>
          <w:p w14:paraId="46F70C67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detail:</w:t>
            </w:r>
          </w:p>
        </w:tc>
      </w:tr>
      <w:tr w:rsidR="00B47AFF" w14:paraId="2679D17D" w14:textId="77777777">
        <w:tc>
          <w:tcPr>
            <w:tcW w:w="7338" w:type="dxa"/>
            <w:gridSpan w:val="14"/>
          </w:tcPr>
          <w:p w14:paraId="35193CE5" w14:textId="77777777" w:rsidR="00B47AFF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11. In addition to other information provided, are there any other factors that we should know to assess your suitability for appointment and your ability to do the job?</w:t>
            </w:r>
          </w:p>
        </w:tc>
        <w:tc>
          <w:tcPr>
            <w:tcW w:w="850" w:type="dxa"/>
            <w:gridSpan w:val="2"/>
          </w:tcPr>
          <w:p w14:paraId="2441E28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E9B2304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709B141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85F773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516CB146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51D9AAC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37919A97" w14:textId="77777777">
        <w:tc>
          <w:tcPr>
            <w:tcW w:w="10173" w:type="dxa"/>
            <w:gridSpan w:val="19"/>
          </w:tcPr>
          <w:p w14:paraId="2A66748A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If YES please detail:</w:t>
            </w:r>
          </w:p>
        </w:tc>
      </w:tr>
      <w:tr w:rsidR="00B47AFF" w14:paraId="2E55FFE1" w14:textId="77777777">
        <w:tc>
          <w:tcPr>
            <w:tcW w:w="7338" w:type="dxa"/>
            <w:gridSpan w:val="14"/>
          </w:tcPr>
          <w:p w14:paraId="67E45F21" w14:textId="77777777" w:rsidR="00B47AFF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 xml:space="preserve">12. Do you hold a current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practising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certificate from the Education Council Aotearoa?</w:t>
            </w:r>
          </w:p>
        </w:tc>
        <w:tc>
          <w:tcPr>
            <w:tcW w:w="850" w:type="dxa"/>
            <w:gridSpan w:val="2"/>
          </w:tcPr>
          <w:p w14:paraId="3F2271BF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</w:tcPr>
          <w:p w14:paraId="2772706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6C4FB660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4914643B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DAF848C" w14:textId="77777777">
        <w:tc>
          <w:tcPr>
            <w:tcW w:w="2310" w:type="dxa"/>
            <w:gridSpan w:val="3"/>
          </w:tcPr>
          <w:p w14:paraId="3446296A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Registration Number:</w:t>
            </w:r>
          </w:p>
        </w:tc>
        <w:tc>
          <w:tcPr>
            <w:tcW w:w="2311" w:type="dxa"/>
            <w:gridSpan w:val="6"/>
          </w:tcPr>
          <w:p w14:paraId="02AF96B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10" w:type="dxa"/>
            <w:gridSpan w:val="4"/>
          </w:tcPr>
          <w:p w14:paraId="2535775F" w14:textId="77777777" w:rsidR="00B47AFF" w:rsidRDefault="00000000">
            <w:pPr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Expiry Date:</w:t>
            </w:r>
          </w:p>
        </w:tc>
        <w:tc>
          <w:tcPr>
            <w:tcW w:w="3242" w:type="dxa"/>
            <w:gridSpan w:val="6"/>
          </w:tcPr>
          <w:p w14:paraId="0F31344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17CD943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2DA7901F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1050B242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02D3476A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7E675687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tbl>
      <w:tblPr>
        <w:tblStyle w:val="Style36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842"/>
        <w:gridCol w:w="966"/>
        <w:gridCol w:w="540"/>
        <w:gridCol w:w="1920"/>
        <w:gridCol w:w="297"/>
        <w:gridCol w:w="1103"/>
        <w:gridCol w:w="3002"/>
      </w:tblGrid>
      <w:tr w:rsidR="00B47AFF" w14:paraId="183F2207" w14:textId="77777777">
        <w:tc>
          <w:tcPr>
            <w:tcW w:w="10314" w:type="dxa"/>
            <w:gridSpan w:val="8"/>
            <w:shd w:val="clear" w:color="auto" w:fill="DBE5F1"/>
          </w:tcPr>
          <w:p w14:paraId="5D6F7743" w14:textId="77777777" w:rsidR="00B47AFF" w:rsidRDefault="0000000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Educational Qualifications</w:t>
            </w:r>
          </w:p>
        </w:tc>
      </w:tr>
      <w:tr w:rsidR="00B47AFF" w14:paraId="750A858F" w14:textId="77777777">
        <w:tc>
          <w:tcPr>
            <w:tcW w:w="1644" w:type="dxa"/>
          </w:tcPr>
          <w:p w14:paraId="4909347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348" w:type="dxa"/>
            <w:gridSpan w:val="3"/>
          </w:tcPr>
          <w:p w14:paraId="012EB5D7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1920" w:type="dxa"/>
          </w:tcPr>
          <w:p w14:paraId="7802AF33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Location</w:t>
            </w:r>
          </w:p>
        </w:tc>
        <w:tc>
          <w:tcPr>
            <w:tcW w:w="1400" w:type="dxa"/>
            <w:gridSpan w:val="2"/>
          </w:tcPr>
          <w:p w14:paraId="1A083D47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 of Years</w:t>
            </w:r>
          </w:p>
        </w:tc>
        <w:tc>
          <w:tcPr>
            <w:tcW w:w="3002" w:type="dxa"/>
          </w:tcPr>
          <w:p w14:paraId="492394A6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Highest Qualification Gained</w:t>
            </w:r>
          </w:p>
        </w:tc>
      </w:tr>
      <w:tr w:rsidR="00B47AFF" w14:paraId="45379085" w14:textId="77777777">
        <w:tc>
          <w:tcPr>
            <w:tcW w:w="1644" w:type="dxa"/>
          </w:tcPr>
          <w:p w14:paraId="2FB2B650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Secondary</w:t>
            </w:r>
          </w:p>
        </w:tc>
        <w:tc>
          <w:tcPr>
            <w:tcW w:w="2348" w:type="dxa"/>
            <w:gridSpan w:val="3"/>
          </w:tcPr>
          <w:p w14:paraId="7608DC2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0" w:type="dxa"/>
          </w:tcPr>
          <w:p w14:paraId="4CF37E4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gridSpan w:val="2"/>
          </w:tcPr>
          <w:p w14:paraId="343FE15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2" w:type="dxa"/>
          </w:tcPr>
          <w:p w14:paraId="11B4193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4C105693" w14:textId="77777777">
        <w:tc>
          <w:tcPr>
            <w:tcW w:w="1644" w:type="dxa"/>
          </w:tcPr>
          <w:p w14:paraId="7FB013BB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University</w:t>
            </w:r>
          </w:p>
        </w:tc>
        <w:tc>
          <w:tcPr>
            <w:tcW w:w="2348" w:type="dxa"/>
            <w:gridSpan w:val="3"/>
          </w:tcPr>
          <w:p w14:paraId="20F1EFD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0" w:type="dxa"/>
          </w:tcPr>
          <w:p w14:paraId="7C8AA4CD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gridSpan w:val="2"/>
          </w:tcPr>
          <w:p w14:paraId="6DE1584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2" w:type="dxa"/>
          </w:tcPr>
          <w:p w14:paraId="7904E69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566C74CB" w14:textId="77777777">
        <w:tc>
          <w:tcPr>
            <w:tcW w:w="1644" w:type="dxa"/>
          </w:tcPr>
          <w:p w14:paraId="29D62623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Other</w:t>
            </w:r>
          </w:p>
        </w:tc>
        <w:tc>
          <w:tcPr>
            <w:tcW w:w="2348" w:type="dxa"/>
            <w:gridSpan w:val="3"/>
          </w:tcPr>
          <w:p w14:paraId="1781D34D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920" w:type="dxa"/>
          </w:tcPr>
          <w:p w14:paraId="6A93E87E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00" w:type="dxa"/>
            <w:gridSpan w:val="2"/>
          </w:tcPr>
          <w:p w14:paraId="474B1A77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3002" w:type="dxa"/>
          </w:tcPr>
          <w:p w14:paraId="2743284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2C7046A" w14:textId="77777777">
        <w:tc>
          <w:tcPr>
            <w:tcW w:w="10314" w:type="dxa"/>
            <w:gridSpan w:val="8"/>
            <w:shd w:val="clear" w:color="auto" w:fill="DBE5F1"/>
          </w:tcPr>
          <w:p w14:paraId="19C98383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Please list your work experience for the last 5 years beginning with your current or most recent position. Please explain any gaps in employment. If you were self-employed, give details. Add extra information if required.</w:t>
            </w:r>
          </w:p>
        </w:tc>
      </w:tr>
      <w:tr w:rsidR="00B47AFF" w14:paraId="633AD81A" w14:textId="77777777">
        <w:tc>
          <w:tcPr>
            <w:tcW w:w="1644" w:type="dxa"/>
          </w:tcPr>
          <w:p w14:paraId="08014FD2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Position</w:t>
            </w:r>
          </w:p>
        </w:tc>
        <w:tc>
          <w:tcPr>
            <w:tcW w:w="842" w:type="dxa"/>
          </w:tcPr>
          <w:p w14:paraId="355FE1B0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From</w:t>
            </w:r>
          </w:p>
        </w:tc>
        <w:tc>
          <w:tcPr>
            <w:tcW w:w="966" w:type="dxa"/>
          </w:tcPr>
          <w:p w14:paraId="3A61F1D5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To </w:t>
            </w:r>
          </w:p>
        </w:tc>
        <w:tc>
          <w:tcPr>
            <w:tcW w:w="2757" w:type="dxa"/>
            <w:gridSpan w:val="3"/>
          </w:tcPr>
          <w:p w14:paraId="5A874A80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Employer Name</w:t>
            </w:r>
          </w:p>
        </w:tc>
        <w:tc>
          <w:tcPr>
            <w:tcW w:w="4105" w:type="dxa"/>
            <w:gridSpan w:val="2"/>
          </w:tcPr>
          <w:p w14:paraId="1341ED57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Reason for Leaving</w:t>
            </w:r>
          </w:p>
        </w:tc>
      </w:tr>
      <w:tr w:rsidR="00B47AFF" w14:paraId="08E2AE5C" w14:textId="77777777">
        <w:tc>
          <w:tcPr>
            <w:tcW w:w="1644" w:type="dxa"/>
          </w:tcPr>
          <w:p w14:paraId="638151C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42" w:type="dxa"/>
          </w:tcPr>
          <w:p w14:paraId="732C4F6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6" w:type="dxa"/>
          </w:tcPr>
          <w:p w14:paraId="05EF477D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57" w:type="dxa"/>
            <w:gridSpan w:val="3"/>
          </w:tcPr>
          <w:p w14:paraId="47963FE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05" w:type="dxa"/>
            <w:gridSpan w:val="2"/>
          </w:tcPr>
          <w:p w14:paraId="6A1D80CA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719BD436" w14:textId="77777777">
        <w:tc>
          <w:tcPr>
            <w:tcW w:w="1644" w:type="dxa"/>
          </w:tcPr>
          <w:p w14:paraId="7B47C54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42" w:type="dxa"/>
          </w:tcPr>
          <w:p w14:paraId="0B67338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6" w:type="dxa"/>
          </w:tcPr>
          <w:p w14:paraId="113128C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57" w:type="dxa"/>
            <w:gridSpan w:val="3"/>
          </w:tcPr>
          <w:p w14:paraId="25F50BA5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05" w:type="dxa"/>
            <w:gridSpan w:val="2"/>
          </w:tcPr>
          <w:p w14:paraId="44CC6DC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71C7D7D" w14:textId="77777777">
        <w:tc>
          <w:tcPr>
            <w:tcW w:w="1644" w:type="dxa"/>
          </w:tcPr>
          <w:p w14:paraId="02291DE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42" w:type="dxa"/>
          </w:tcPr>
          <w:p w14:paraId="7E6D956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6" w:type="dxa"/>
          </w:tcPr>
          <w:p w14:paraId="4D09E39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57" w:type="dxa"/>
            <w:gridSpan w:val="3"/>
          </w:tcPr>
          <w:p w14:paraId="0F6C1D5A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05" w:type="dxa"/>
            <w:gridSpan w:val="2"/>
          </w:tcPr>
          <w:p w14:paraId="41AEB9D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DF70652" w14:textId="77777777">
        <w:tc>
          <w:tcPr>
            <w:tcW w:w="1644" w:type="dxa"/>
          </w:tcPr>
          <w:p w14:paraId="4B07257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42" w:type="dxa"/>
          </w:tcPr>
          <w:p w14:paraId="6C340B4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6" w:type="dxa"/>
          </w:tcPr>
          <w:p w14:paraId="23A1C1F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57" w:type="dxa"/>
            <w:gridSpan w:val="3"/>
          </w:tcPr>
          <w:p w14:paraId="0F9A0CE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05" w:type="dxa"/>
            <w:gridSpan w:val="2"/>
          </w:tcPr>
          <w:p w14:paraId="23ED9EE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DA31366" w14:textId="77777777">
        <w:tc>
          <w:tcPr>
            <w:tcW w:w="1644" w:type="dxa"/>
          </w:tcPr>
          <w:p w14:paraId="38BA6D47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42" w:type="dxa"/>
          </w:tcPr>
          <w:p w14:paraId="62FF0F7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66" w:type="dxa"/>
          </w:tcPr>
          <w:p w14:paraId="6E0022F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757" w:type="dxa"/>
            <w:gridSpan w:val="3"/>
          </w:tcPr>
          <w:p w14:paraId="1649369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4105" w:type="dxa"/>
            <w:gridSpan w:val="2"/>
          </w:tcPr>
          <w:p w14:paraId="11BF296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42C33DB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4ECE1F84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549BE551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tbl>
      <w:tblPr>
        <w:tblStyle w:val="Style37"/>
        <w:tblW w:w="103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0"/>
        <w:gridCol w:w="2083"/>
        <w:gridCol w:w="1643"/>
        <w:gridCol w:w="1207"/>
        <w:gridCol w:w="914"/>
        <w:gridCol w:w="39"/>
        <w:gridCol w:w="567"/>
        <w:gridCol w:w="326"/>
        <w:gridCol w:w="241"/>
        <w:gridCol w:w="567"/>
        <w:gridCol w:w="567"/>
      </w:tblGrid>
      <w:tr w:rsidR="00B47AFF" w14:paraId="765E7CFB" w14:textId="77777777">
        <w:tc>
          <w:tcPr>
            <w:tcW w:w="10314" w:type="dxa"/>
            <w:gridSpan w:val="11"/>
            <w:shd w:val="clear" w:color="auto" w:fill="DBE5F1"/>
          </w:tcPr>
          <w:p w14:paraId="7BB93082" w14:textId="77777777" w:rsidR="00B47AFF" w:rsidRDefault="0000000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Referees</w:t>
            </w:r>
          </w:p>
          <w:p w14:paraId="0A86F480" w14:textId="77777777" w:rsidR="00B47AFF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Please provide the names of</w:t>
            </w: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three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people who can act as referees for you, one of which should be your current / most recent employer. (Please identify this referee) Any other references may also be included and we may choose to contact these people as well.</w:t>
            </w:r>
          </w:p>
        </w:tc>
      </w:tr>
      <w:tr w:rsidR="00B47AFF" w14:paraId="7DD6D914" w14:textId="77777777">
        <w:tc>
          <w:tcPr>
            <w:tcW w:w="2160" w:type="dxa"/>
          </w:tcPr>
          <w:p w14:paraId="21EDA903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Name</w:t>
            </w:r>
          </w:p>
        </w:tc>
        <w:tc>
          <w:tcPr>
            <w:tcW w:w="2083" w:type="dxa"/>
          </w:tcPr>
          <w:p w14:paraId="3579AD6F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Organisation</w:t>
            </w:r>
            <w:proofErr w:type="spellEnd"/>
          </w:p>
        </w:tc>
        <w:tc>
          <w:tcPr>
            <w:tcW w:w="1643" w:type="dxa"/>
          </w:tcPr>
          <w:p w14:paraId="17FF50E5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Position</w:t>
            </w:r>
          </w:p>
        </w:tc>
        <w:tc>
          <w:tcPr>
            <w:tcW w:w="4428" w:type="dxa"/>
            <w:gridSpan w:val="8"/>
          </w:tcPr>
          <w:p w14:paraId="38CF254D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Contact Details</w:t>
            </w:r>
          </w:p>
        </w:tc>
      </w:tr>
      <w:tr w:rsidR="00B47AFF" w14:paraId="69CA05DE" w14:textId="77777777">
        <w:tc>
          <w:tcPr>
            <w:tcW w:w="2160" w:type="dxa"/>
          </w:tcPr>
          <w:p w14:paraId="3652D9DD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3" w:type="dxa"/>
          </w:tcPr>
          <w:p w14:paraId="237CC80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43" w:type="dxa"/>
          </w:tcPr>
          <w:p w14:paraId="05129F18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07" w:type="dxa"/>
          </w:tcPr>
          <w:p w14:paraId="366E1A6F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Home Ph.</w:t>
            </w:r>
          </w:p>
        </w:tc>
        <w:tc>
          <w:tcPr>
            <w:tcW w:w="914" w:type="dxa"/>
          </w:tcPr>
          <w:p w14:paraId="38F8EF70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32" w:type="dxa"/>
            <w:gridSpan w:val="3"/>
          </w:tcPr>
          <w:p w14:paraId="410670BB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Mobile</w:t>
            </w:r>
          </w:p>
        </w:tc>
        <w:tc>
          <w:tcPr>
            <w:tcW w:w="1375" w:type="dxa"/>
            <w:gridSpan w:val="3"/>
          </w:tcPr>
          <w:p w14:paraId="2F1F95FE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262A63D1" w14:textId="77777777">
        <w:tc>
          <w:tcPr>
            <w:tcW w:w="2160" w:type="dxa"/>
          </w:tcPr>
          <w:p w14:paraId="064FF243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3" w:type="dxa"/>
          </w:tcPr>
          <w:p w14:paraId="440DBB4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43" w:type="dxa"/>
          </w:tcPr>
          <w:p w14:paraId="5DD72CF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07" w:type="dxa"/>
          </w:tcPr>
          <w:p w14:paraId="22E5288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</w:tcPr>
          <w:p w14:paraId="4C513F67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32" w:type="dxa"/>
            <w:gridSpan w:val="3"/>
          </w:tcPr>
          <w:p w14:paraId="63FA234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75" w:type="dxa"/>
            <w:gridSpan w:val="3"/>
          </w:tcPr>
          <w:p w14:paraId="0E27C12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6B605F2B" w14:textId="77777777">
        <w:tc>
          <w:tcPr>
            <w:tcW w:w="2160" w:type="dxa"/>
          </w:tcPr>
          <w:p w14:paraId="4344108F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083" w:type="dxa"/>
          </w:tcPr>
          <w:p w14:paraId="253C0A4E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643" w:type="dxa"/>
          </w:tcPr>
          <w:p w14:paraId="0B64095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207" w:type="dxa"/>
          </w:tcPr>
          <w:p w14:paraId="17C6E829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14" w:type="dxa"/>
          </w:tcPr>
          <w:p w14:paraId="44C51E0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932" w:type="dxa"/>
            <w:gridSpan w:val="3"/>
          </w:tcPr>
          <w:p w14:paraId="591E923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375" w:type="dxa"/>
            <w:gridSpan w:val="3"/>
          </w:tcPr>
          <w:p w14:paraId="04DB47DB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26D096DB" w14:textId="77777777">
        <w:tc>
          <w:tcPr>
            <w:tcW w:w="10314" w:type="dxa"/>
            <w:gridSpan w:val="11"/>
          </w:tcPr>
          <w:p w14:paraId="6B2FE0D1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40CA0F8A" w14:textId="77777777">
        <w:tc>
          <w:tcPr>
            <w:tcW w:w="8046" w:type="dxa"/>
            <w:gridSpan w:val="6"/>
          </w:tcPr>
          <w:p w14:paraId="2B381CD0" w14:textId="77777777" w:rsidR="00B47AFF" w:rsidRDefault="00000000">
            <w:pP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Authority to Approach Other Referees</w:t>
            </w:r>
          </w:p>
          <w:p w14:paraId="22B61575" w14:textId="77777777" w:rsidR="00B47AFF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authorise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the Board or its nominated representative to approach persons other than the referees whose names I have supplied, to gather information related to my suitability for appointment to the position.</w:t>
            </w:r>
          </w:p>
        </w:tc>
        <w:tc>
          <w:tcPr>
            <w:tcW w:w="567" w:type="dxa"/>
          </w:tcPr>
          <w:p w14:paraId="3E61DE54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4B9B1887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  <w:gridSpan w:val="2"/>
          </w:tcPr>
          <w:p w14:paraId="1808CEFC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24F94827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A51D943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010891B2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B47AFF" w14:paraId="30BAF93B" w14:textId="77777777">
        <w:tc>
          <w:tcPr>
            <w:tcW w:w="8046" w:type="dxa"/>
            <w:gridSpan w:val="6"/>
          </w:tcPr>
          <w:p w14:paraId="22C2EB9D" w14:textId="77777777" w:rsidR="00B47AFF" w:rsidRDefault="00000000">
            <w:pPr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I also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authorise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 the Board or its nominated representative to access any information held by the Education Council of Aotearoa NZ or any other educational </w:t>
            </w:r>
            <w:proofErr w:type="spellStart"/>
            <w:r>
              <w:rPr>
                <w:rFonts w:ascii="Calibri" w:eastAsia="Calibri" w:hAnsi="Calibri" w:cs="Calibri"/>
                <w:sz w:val="22"/>
                <w:szCs w:val="22"/>
              </w:rPr>
              <w:t>organisation</w:t>
            </w:r>
            <w:proofErr w:type="spellEnd"/>
            <w:r>
              <w:rPr>
                <w:rFonts w:ascii="Calibri" w:eastAsia="Calibri" w:hAnsi="Calibri" w:cs="Calibri"/>
                <w:sz w:val="22"/>
                <w:szCs w:val="22"/>
              </w:rPr>
              <w:t xml:space="preserve">, including information regarding matters under investigation, to gather information relating to my suitability for appointment to the position. </w:t>
            </w:r>
          </w:p>
        </w:tc>
        <w:tc>
          <w:tcPr>
            <w:tcW w:w="567" w:type="dxa"/>
          </w:tcPr>
          <w:p w14:paraId="2AD5BA1B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64517001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Yes</w:t>
            </w:r>
          </w:p>
        </w:tc>
        <w:tc>
          <w:tcPr>
            <w:tcW w:w="567" w:type="dxa"/>
            <w:gridSpan w:val="2"/>
          </w:tcPr>
          <w:p w14:paraId="2342BA2B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567" w:type="dxa"/>
          </w:tcPr>
          <w:p w14:paraId="51ECDB5D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06A84D2A" w14:textId="77777777" w:rsidR="00B47AFF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No</w:t>
            </w:r>
          </w:p>
        </w:tc>
        <w:tc>
          <w:tcPr>
            <w:tcW w:w="567" w:type="dxa"/>
          </w:tcPr>
          <w:p w14:paraId="01A4F796" w14:textId="77777777" w:rsidR="00B47AFF" w:rsidRDefault="00B47AFF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FF807B5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394C5D5E" w14:textId="77777777" w:rsidR="00B47AFF" w:rsidRDefault="00B47AFF">
      <w:pPr>
        <w:rPr>
          <w:rFonts w:ascii="Arial" w:eastAsia="Arial" w:hAnsi="Arial" w:cs="Arial"/>
          <w:sz w:val="22"/>
          <w:szCs w:val="22"/>
        </w:rPr>
      </w:pPr>
    </w:p>
    <w:p w14:paraId="41A6C098" w14:textId="77777777" w:rsidR="00B47AFF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 certify that</w:t>
      </w:r>
      <w:r>
        <w:rPr>
          <w:rFonts w:ascii="Calibri" w:eastAsia="Calibri" w:hAnsi="Calibri" w:cs="Calibri"/>
          <w:sz w:val="22"/>
          <w:szCs w:val="22"/>
        </w:rPr>
        <w:t xml:space="preserve"> the information I have supplied in this application is true and correct.</w:t>
      </w:r>
    </w:p>
    <w:p w14:paraId="3537567E" w14:textId="77777777" w:rsidR="00B47AFF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 confirm that</w:t>
      </w:r>
      <w:r>
        <w:rPr>
          <w:rFonts w:ascii="Calibri" w:eastAsia="Calibri" w:hAnsi="Calibri" w:cs="Calibri"/>
          <w:sz w:val="22"/>
          <w:szCs w:val="22"/>
        </w:rPr>
        <w:t xml:space="preserve"> in terms of the Privacy Act 1993 I have </w:t>
      </w:r>
      <w:proofErr w:type="spellStart"/>
      <w:r>
        <w:rPr>
          <w:rFonts w:ascii="Calibri" w:eastAsia="Calibri" w:hAnsi="Calibri" w:cs="Calibri"/>
          <w:sz w:val="22"/>
          <w:szCs w:val="22"/>
        </w:rPr>
        <w:t>authorised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 access to my referees.</w:t>
      </w:r>
    </w:p>
    <w:p w14:paraId="26FE005C" w14:textId="77777777" w:rsidR="00B47AFF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 know of no</w:t>
      </w:r>
      <w:r>
        <w:rPr>
          <w:rFonts w:ascii="Calibri" w:eastAsia="Calibri" w:hAnsi="Calibri" w:cs="Calibri"/>
          <w:sz w:val="22"/>
          <w:szCs w:val="22"/>
        </w:rPr>
        <w:t xml:space="preserve"> reason why I would not be suitable to work with children/young people.</w:t>
      </w:r>
    </w:p>
    <w:p w14:paraId="79608211" w14:textId="77777777" w:rsidR="00B47AFF" w:rsidRDefault="00000000">
      <w:pPr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I understand</w:t>
      </w:r>
      <w:r>
        <w:rPr>
          <w:rFonts w:ascii="Calibri" w:eastAsia="Calibri" w:hAnsi="Calibri" w:cs="Calibri"/>
          <w:sz w:val="22"/>
          <w:szCs w:val="22"/>
        </w:rPr>
        <w:t xml:space="preserve"> that if I have supplied incorrect or misleading information or have omitted any important information, I may be disqualified from appointment, or if appointed may be liable to be dismissed.</w:t>
      </w:r>
    </w:p>
    <w:p w14:paraId="066AAC4F" w14:textId="77777777" w:rsidR="00B47AFF" w:rsidRDefault="00B47AFF">
      <w:pPr>
        <w:rPr>
          <w:rFonts w:ascii="Calibri" w:eastAsia="Calibri" w:hAnsi="Calibri" w:cs="Calibri"/>
          <w:sz w:val="22"/>
          <w:szCs w:val="22"/>
        </w:rPr>
      </w:pPr>
    </w:p>
    <w:p w14:paraId="4560F5FE" w14:textId="77777777" w:rsidR="00B47AFF" w:rsidRDefault="00B47AFF">
      <w:pPr>
        <w:rPr>
          <w:rFonts w:ascii="Calibri" w:eastAsia="Calibri" w:hAnsi="Calibri" w:cs="Calibri"/>
          <w:sz w:val="22"/>
          <w:szCs w:val="22"/>
        </w:rPr>
      </w:pPr>
    </w:p>
    <w:p w14:paraId="33C9D9F4" w14:textId="77777777" w:rsidR="00B47AFF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Signature: …………………………………………………………    Date: ....................</w:t>
      </w:r>
    </w:p>
    <w:p w14:paraId="61BB46D2" w14:textId="77777777" w:rsidR="00B47AFF" w:rsidRDefault="00B47AFF">
      <w:pPr>
        <w:rPr>
          <w:rFonts w:ascii="Calibri" w:eastAsia="Calibri" w:hAnsi="Calibri" w:cs="Calibri"/>
          <w:sz w:val="22"/>
          <w:szCs w:val="22"/>
        </w:rPr>
      </w:pPr>
    </w:p>
    <w:p w14:paraId="6898D6AE" w14:textId="77777777" w:rsidR="00B47AFF" w:rsidRDefault="00B47AFF">
      <w:pPr>
        <w:tabs>
          <w:tab w:val="left" w:pos="3008"/>
        </w:tabs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A70BCBC" w14:textId="77777777" w:rsidR="00B47AFF" w:rsidRDefault="00000000">
      <w:pPr>
        <w:tabs>
          <w:tab w:val="left" w:pos="3008"/>
        </w:tabs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>Note:</w:t>
      </w:r>
      <w:r>
        <w:rPr>
          <w:rFonts w:ascii="Calibri" w:eastAsia="Calibri" w:hAnsi="Calibri" w:cs="Calibri"/>
          <w:sz w:val="22"/>
          <w:szCs w:val="22"/>
        </w:rPr>
        <w:t xml:space="preserve"> This application form should be accompanied by your completed self-assessment form. (below) Please respect the dates in the timeline described in the Information Section.</w:t>
      </w:r>
    </w:p>
    <w:p w14:paraId="620544DF" w14:textId="77777777" w:rsidR="00B47AFF" w:rsidRDefault="00B47AFF">
      <w:pPr>
        <w:rPr>
          <w:rFonts w:ascii="Calibri" w:eastAsia="Calibri" w:hAnsi="Calibri" w:cs="Calibri"/>
          <w:sz w:val="22"/>
          <w:szCs w:val="22"/>
        </w:rPr>
      </w:pPr>
    </w:p>
    <w:p w14:paraId="7F301146" w14:textId="77777777" w:rsidR="00B47AFF" w:rsidRDefault="00B47AFF">
      <w:pPr>
        <w:rPr>
          <w:rFonts w:ascii="Calibri" w:eastAsia="Calibri" w:hAnsi="Calibri" w:cs="Calibri"/>
          <w:sz w:val="22"/>
          <w:szCs w:val="22"/>
        </w:rPr>
      </w:pPr>
    </w:p>
    <w:p w14:paraId="7213AAB4" w14:textId="77777777" w:rsidR="00B47AFF" w:rsidRDefault="00B47AFF">
      <w:pPr>
        <w:rPr>
          <w:rFonts w:ascii="Calibri" w:eastAsia="Calibri" w:hAnsi="Calibri" w:cs="Calibri"/>
          <w:sz w:val="22"/>
          <w:szCs w:val="22"/>
        </w:rPr>
      </w:pPr>
    </w:p>
    <w:p w14:paraId="7788BA64" w14:textId="77777777" w:rsidR="00B47AFF" w:rsidRDefault="00B47AFF">
      <w:pPr>
        <w:tabs>
          <w:tab w:val="left" w:pos="3008"/>
        </w:tabs>
        <w:rPr>
          <w:rFonts w:ascii="Arial" w:eastAsia="Arial" w:hAnsi="Arial" w:cs="Arial"/>
          <w:sz w:val="20"/>
          <w:szCs w:val="20"/>
        </w:rPr>
      </w:pPr>
    </w:p>
    <w:p w14:paraId="53638A09" w14:textId="77777777" w:rsidR="00B47AFF" w:rsidRDefault="00B47AFF">
      <w:pPr>
        <w:tabs>
          <w:tab w:val="left" w:pos="3008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2CB350EA" w14:textId="77777777" w:rsidR="00B47AFF" w:rsidRDefault="00B47AFF">
      <w:pPr>
        <w:tabs>
          <w:tab w:val="left" w:pos="3008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7633EC15" w14:textId="77777777" w:rsidR="00B47AFF" w:rsidRDefault="00B47AFF">
      <w:pPr>
        <w:tabs>
          <w:tab w:val="left" w:pos="3008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40F4E1FB" w14:textId="77777777" w:rsidR="00B47AFF" w:rsidRDefault="00B47AFF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0D8E39DF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244ED1C4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7ED2170E" w14:textId="77777777" w:rsidR="00B47AFF" w:rsidRDefault="00000000">
      <w:pPr>
        <w:jc w:val="both"/>
        <w:rPr>
          <w:rFonts w:ascii="Calibri" w:eastAsia="Calibri" w:hAnsi="Calibri" w:cs="Calibri"/>
          <w:b/>
          <w:bCs/>
          <w:sz w:val="21"/>
          <w:szCs w:val="21"/>
        </w:rPr>
      </w:pPr>
      <w:r>
        <w:rPr>
          <w:rFonts w:ascii="Calibri" w:eastAsia="Calibri" w:hAnsi="Calibri" w:cs="Calibri"/>
          <w:b/>
          <w:bCs/>
          <w:sz w:val="21"/>
          <w:szCs w:val="21"/>
        </w:rPr>
        <w:t>For the Applicant</w:t>
      </w:r>
    </w:p>
    <w:p w14:paraId="5CCB5F88" w14:textId="77777777" w:rsidR="00B47AFF" w:rsidRDefault="00000000">
      <w:pPr>
        <w:tabs>
          <w:tab w:val="left" w:pos="3008"/>
        </w:tabs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Please complete your own self-assessment of your current teaching capabilities against the Standards for the Teaching Profession using the format below. Include examples as appropriate. A leadership framework follows that also needs to be completed. Please make sure that you return these assessment forms with your other documents.</w:t>
      </w:r>
    </w:p>
    <w:p w14:paraId="011CD088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tbl>
      <w:tblPr>
        <w:tblStyle w:val="Style38"/>
        <w:tblW w:w="96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62"/>
        <w:gridCol w:w="252"/>
        <w:gridCol w:w="128"/>
        <w:gridCol w:w="7080"/>
      </w:tblGrid>
      <w:tr w:rsidR="00B47AFF" w14:paraId="34F85CAA" w14:textId="77777777">
        <w:tc>
          <w:tcPr>
            <w:tcW w:w="9622" w:type="dxa"/>
            <w:gridSpan w:val="4"/>
          </w:tcPr>
          <w:p w14:paraId="4978A901" w14:textId="77777777" w:rsidR="00B47AFF" w:rsidRDefault="00000000">
            <w:pPr>
              <w:spacing w:before="2" w:after="2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1. TE TIRITI O WAITANGI PARTNERSHIP</w:t>
            </w:r>
          </w:p>
        </w:tc>
      </w:tr>
      <w:tr w:rsidR="00B47AFF" w14:paraId="0792C245" w14:textId="77777777">
        <w:trPr>
          <w:trHeight w:val="538"/>
        </w:trPr>
        <w:tc>
          <w:tcPr>
            <w:tcW w:w="2414" w:type="dxa"/>
            <w:gridSpan w:val="2"/>
            <w:shd w:val="clear" w:color="auto" w:fill="DBE5F1"/>
          </w:tcPr>
          <w:p w14:paraId="3707A7C5" w14:textId="77777777" w:rsidR="00B47AFF" w:rsidRDefault="00000000">
            <w:pPr>
              <w:spacing w:before="2" w:after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Demonstrate commitment to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tangata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whenuatanga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and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Tiriti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of Waitangi partnership in Aotearoa New Zealand.</w:t>
            </w:r>
          </w:p>
        </w:tc>
        <w:tc>
          <w:tcPr>
            <w:tcW w:w="7208" w:type="dxa"/>
            <w:gridSpan w:val="2"/>
          </w:tcPr>
          <w:p w14:paraId="3BBC0B61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Understand and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recognise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the unique standard of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tangata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whenua in Aotearoa New Zealand</w:t>
            </w:r>
          </w:p>
          <w:p w14:paraId="380D67C6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Understand and acknowledge the histories, heritages, languages and cultures of partners to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Tiriti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o Waitangi.</w:t>
            </w:r>
          </w:p>
          <w:p w14:paraId="7552E11B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Practise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and develop the use of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reo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and tikanga Māori.</w:t>
            </w:r>
          </w:p>
        </w:tc>
      </w:tr>
      <w:tr w:rsidR="00B47AFF" w14:paraId="76AB3823" w14:textId="77777777">
        <w:trPr>
          <w:trHeight w:val="538"/>
        </w:trPr>
        <w:tc>
          <w:tcPr>
            <w:tcW w:w="2162" w:type="dxa"/>
          </w:tcPr>
          <w:p w14:paraId="2433957A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My strengths in this standard are:</w:t>
            </w:r>
          </w:p>
        </w:tc>
        <w:tc>
          <w:tcPr>
            <w:tcW w:w="7460" w:type="dxa"/>
            <w:gridSpan w:val="3"/>
          </w:tcPr>
          <w:p w14:paraId="69FA3CF0" w14:textId="77777777" w:rsidR="00B47AFF" w:rsidRDefault="00B47AFF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4000B84D" w14:textId="77777777" w:rsidR="00B47AFF" w:rsidRDefault="00B47AFF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59176C99" w14:textId="77777777">
        <w:trPr>
          <w:trHeight w:val="538"/>
        </w:trPr>
        <w:tc>
          <w:tcPr>
            <w:tcW w:w="2162" w:type="dxa"/>
          </w:tcPr>
          <w:p w14:paraId="21959293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Areas I need to strengthen are:</w:t>
            </w:r>
          </w:p>
        </w:tc>
        <w:tc>
          <w:tcPr>
            <w:tcW w:w="7460" w:type="dxa"/>
            <w:gridSpan w:val="3"/>
          </w:tcPr>
          <w:p w14:paraId="0224CE9F" w14:textId="77777777" w:rsidR="00B47AFF" w:rsidRDefault="00B47AFF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18E8AD5C" w14:textId="77777777">
        <w:trPr>
          <w:trHeight w:val="335"/>
        </w:trPr>
        <w:tc>
          <w:tcPr>
            <w:tcW w:w="9622" w:type="dxa"/>
            <w:gridSpan w:val="4"/>
          </w:tcPr>
          <w:p w14:paraId="72AE0452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2. PROFESSIONAL LEARNING</w:t>
            </w:r>
          </w:p>
        </w:tc>
      </w:tr>
      <w:tr w:rsidR="00B47AFF" w14:paraId="4828D056" w14:textId="77777777">
        <w:trPr>
          <w:trHeight w:val="335"/>
        </w:trPr>
        <w:tc>
          <w:tcPr>
            <w:tcW w:w="2414" w:type="dxa"/>
            <w:gridSpan w:val="2"/>
            <w:shd w:val="clear" w:color="auto" w:fill="DBE5F1"/>
          </w:tcPr>
          <w:p w14:paraId="314F67BB" w14:textId="77777777" w:rsidR="00B47AFF" w:rsidRDefault="00000000">
            <w:pPr>
              <w:spacing w:before="2" w:after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Use inquiry, collaborative problem-solving and professional learning to improve professional capability to impact on the learning and achievement of all learners.</w:t>
            </w:r>
          </w:p>
        </w:tc>
        <w:tc>
          <w:tcPr>
            <w:tcW w:w="7208" w:type="dxa"/>
            <w:gridSpan w:val="2"/>
          </w:tcPr>
          <w:p w14:paraId="4E4B4B72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Inquire into and reflect on the effectiveness of practice in an ongoing way using evidence from a range of sources.</w:t>
            </w:r>
          </w:p>
          <w:p w14:paraId="399A3E70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Critically examine how my own assumptions and beliefs, including cultural beliefs, impact on practice and the achievement of learners with different abilities and needs, backgrounds, genders, identities, languages and cultures.</w:t>
            </w:r>
          </w:p>
          <w:p w14:paraId="6D5A2959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Engage in professional learning and adaptively apply this learning in practice.</w:t>
            </w:r>
          </w:p>
          <w:p w14:paraId="36F1334B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Be informed by research and innovations related to: content disciplines, pedagogy, teaching for diverse learners, including learners with disabilities and learning support needs, and wider education matters.</w:t>
            </w:r>
          </w:p>
          <w:p w14:paraId="5E4996BE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Seek and respond to feedback from learners, colleagues and other education professionals and engage in collaborative problem-solving and learning-focused collegial discussions.</w:t>
            </w:r>
          </w:p>
        </w:tc>
      </w:tr>
      <w:tr w:rsidR="00B47AFF" w14:paraId="0D36C680" w14:textId="77777777">
        <w:trPr>
          <w:trHeight w:val="309"/>
        </w:trPr>
        <w:tc>
          <w:tcPr>
            <w:tcW w:w="2162" w:type="dxa"/>
          </w:tcPr>
          <w:p w14:paraId="60CD60DC" w14:textId="77777777" w:rsidR="00B47AFF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My strengths in this standard are:</w:t>
            </w:r>
          </w:p>
        </w:tc>
        <w:tc>
          <w:tcPr>
            <w:tcW w:w="7460" w:type="dxa"/>
            <w:gridSpan w:val="3"/>
          </w:tcPr>
          <w:p w14:paraId="4209CE29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22C2BCC0" w14:textId="77777777">
        <w:trPr>
          <w:trHeight w:val="309"/>
        </w:trPr>
        <w:tc>
          <w:tcPr>
            <w:tcW w:w="2162" w:type="dxa"/>
          </w:tcPr>
          <w:p w14:paraId="0969DA8B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Areas I need to strengthen are:</w:t>
            </w:r>
          </w:p>
        </w:tc>
        <w:tc>
          <w:tcPr>
            <w:tcW w:w="7460" w:type="dxa"/>
            <w:gridSpan w:val="3"/>
          </w:tcPr>
          <w:p w14:paraId="3CF1C942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753B4ED3" w14:textId="77777777">
        <w:trPr>
          <w:trHeight w:val="309"/>
        </w:trPr>
        <w:tc>
          <w:tcPr>
            <w:tcW w:w="9622" w:type="dxa"/>
            <w:gridSpan w:val="4"/>
          </w:tcPr>
          <w:p w14:paraId="23CFC813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3. PROFESSIONAL RELATIONSHIPS</w:t>
            </w:r>
          </w:p>
        </w:tc>
      </w:tr>
      <w:tr w:rsidR="00B47AFF" w14:paraId="6D47C0CE" w14:textId="77777777">
        <w:trPr>
          <w:trHeight w:val="335"/>
        </w:trPr>
        <w:tc>
          <w:tcPr>
            <w:tcW w:w="2414" w:type="dxa"/>
            <w:gridSpan w:val="2"/>
            <w:shd w:val="clear" w:color="auto" w:fill="DBE5F1"/>
          </w:tcPr>
          <w:p w14:paraId="7F4BF141" w14:textId="77777777" w:rsidR="00B47AFF" w:rsidRDefault="00000000">
            <w:pPr>
              <w:spacing w:before="2" w:after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Establish and maintain professional relationships and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behaviours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focused on the learning and wellbeing of each learner.</w:t>
            </w:r>
          </w:p>
        </w:tc>
        <w:tc>
          <w:tcPr>
            <w:tcW w:w="7208" w:type="dxa"/>
            <w:gridSpan w:val="2"/>
          </w:tcPr>
          <w:p w14:paraId="1F734D84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Engage in reciprocal, collaborative learning-focused relationships with</w:t>
            </w:r>
          </w:p>
          <w:p w14:paraId="25718105" w14:textId="77777777" w:rsidR="00B47AFF" w:rsidRDefault="00000000">
            <w:pPr>
              <w:numPr>
                <w:ilvl w:val="0"/>
                <w:numId w:val="3"/>
              </w:num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learners, families and whanau</w:t>
            </w:r>
          </w:p>
          <w:p w14:paraId="0E6F5BE9" w14:textId="77777777" w:rsidR="00B47AFF" w:rsidRDefault="00000000">
            <w:pPr>
              <w:numPr>
                <w:ilvl w:val="0"/>
                <w:numId w:val="3"/>
              </w:num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teaching colleagues, support staff and other professionals</w:t>
            </w:r>
          </w:p>
          <w:p w14:paraId="6125AADF" w14:textId="77777777" w:rsidR="00B47AFF" w:rsidRDefault="00000000">
            <w:pPr>
              <w:numPr>
                <w:ilvl w:val="0"/>
                <w:numId w:val="3"/>
              </w:num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agencies, groups and individuals in the community.</w:t>
            </w:r>
          </w:p>
          <w:p w14:paraId="7D1913CF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Communicate effectively with others.</w:t>
            </w:r>
          </w:p>
          <w:p w14:paraId="4619F47E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Actively contribute and work collegially in the pursuit of improving my own and other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organisational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practice, showing leadership particularly in areas of responsibility.</w:t>
            </w:r>
          </w:p>
          <w:p w14:paraId="6CC56F32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Communicate clear and accurate assessment for learning and achievement information.</w:t>
            </w:r>
          </w:p>
        </w:tc>
      </w:tr>
      <w:tr w:rsidR="00B47AFF" w14:paraId="104E395B" w14:textId="77777777">
        <w:trPr>
          <w:trHeight w:val="270"/>
        </w:trPr>
        <w:tc>
          <w:tcPr>
            <w:tcW w:w="2162" w:type="dxa"/>
          </w:tcPr>
          <w:p w14:paraId="74BC918C" w14:textId="77777777" w:rsidR="00B47AFF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My strengths in this standard are:</w:t>
            </w:r>
          </w:p>
        </w:tc>
        <w:tc>
          <w:tcPr>
            <w:tcW w:w="7460" w:type="dxa"/>
            <w:gridSpan w:val="3"/>
          </w:tcPr>
          <w:p w14:paraId="0128ABAA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7836432F" w14:textId="77777777">
        <w:trPr>
          <w:trHeight w:val="270"/>
        </w:trPr>
        <w:tc>
          <w:tcPr>
            <w:tcW w:w="2162" w:type="dxa"/>
          </w:tcPr>
          <w:p w14:paraId="23FB0C10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Areas I need to strengthen are:</w:t>
            </w:r>
          </w:p>
        </w:tc>
        <w:tc>
          <w:tcPr>
            <w:tcW w:w="7460" w:type="dxa"/>
            <w:gridSpan w:val="3"/>
          </w:tcPr>
          <w:p w14:paraId="710A8309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  <w:p w14:paraId="3B51E1D3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  <w:p w14:paraId="4F512CF3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5949A45E" w14:textId="77777777">
        <w:trPr>
          <w:trHeight w:val="270"/>
        </w:trPr>
        <w:tc>
          <w:tcPr>
            <w:tcW w:w="9622" w:type="dxa"/>
            <w:gridSpan w:val="4"/>
          </w:tcPr>
          <w:p w14:paraId="54BC6B44" w14:textId="77777777" w:rsidR="00B47AFF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lastRenderedPageBreak/>
              <w:t>4. LEARNING-FOCUSED CULTURE</w:t>
            </w:r>
          </w:p>
          <w:p w14:paraId="5B6C0005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4F8B026E" w14:textId="77777777">
        <w:trPr>
          <w:trHeight w:val="335"/>
        </w:trPr>
        <w:tc>
          <w:tcPr>
            <w:tcW w:w="2414" w:type="dxa"/>
            <w:gridSpan w:val="2"/>
            <w:shd w:val="clear" w:color="auto" w:fill="DBE5F1"/>
          </w:tcPr>
          <w:p w14:paraId="7933A135" w14:textId="77777777" w:rsidR="00B47AFF" w:rsidRDefault="00000000">
            <w:pPr>
              <w:spacing w:before="2" w:after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Develop a culture that is focused on learning and is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characterised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by respect, inclusions, empathy, collaboration and safety.</w:t>
            </w:r>
          </w:p>
        </w:tc>
        <w:tc>
          <w:tcPr>
            <w:tcW w:w="7208" w:type="dxa"/>
            <w:gridSpan w:val="2"/>
          </w:tcPr>
          <w:p w14:paraId="4CBC6025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Develop learning-focused relationships with learners, enabling them to be active participants in the process of learning, sharing ownership and responsibility for learning.</w:t>
            </w:r>
          </w:p>
          <w:p w14:paraId="71C148E0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Foster trust, respect and cooperation with and among learners so that they experience and environment in which it is safe to take risks.</w:t>
            </w:r>
          </w:p>
          <w:p w14:paraId="1F15A69F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Demonstrate high expectations for the learning outcomes of all learners, including those learners with disabilities or learning support needs. </w:t>
            </w:r>
          </w:p>
          <w:p w14:paraId="1CA5F54F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Manage the learning setting to ensure access to learning for all and to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maximise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learners’ physical, social, cultural and emotional safety.</w:t>
            </w:r>
          </w:p>
          <w:p w14:paraId="25C09F7C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Create an environment where learners can be confident in their identities, languages, cultures and abilities.</w:t>
            </w:r>
          </w:p>
          <w:p w14:paraId="69B30BF8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Develop an environment where the diversity and uniqueness of all learners is accepted and valued.</w:t>
            </w:r>
          </w:p>
          <w:p w14:paraId="14DF2494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Meet relevant regulatory, statutory and professional requirements.</w:t>
            </w:r>
          </w:p>
        </w:tc>
      </w:tr>
      <w:tr w:rsidR="00B47AFF" w14:paraId="420D9980" w14:textId="77777777">
        <w:trPr>
          <w:trHeight w:val="335"/>
        </w:trPr>
        <w:tc>
          <w:tcPr>
            <w:tcW w:w="2162" w:type="dxa"/>
          </w:tcPr>
          <w:p w14:paraId="22E90670" w14:textId="77777777" w:rsidR="00B47AFF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My strengths in this standard are:</w:t>
            </w:r>
          </w:p>
        </w:tc>
        <w:tc>
          <w:tcPr>
            <w:tcW w:w="7460" w:type="dxa"/>
            <w:gridSpan w:val="3"/>
          </w:tcPr>
          <w:p w14:paraId="60A8AD4F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4721767C" w14:textId="77777777">
        <w:trPr>
          <w:trHeight w:val="335"/>
        </w:trPr>
        <w:tc>
          <w:tcPr>
            <w:tcW w:w="2162" w:type="dxa"/>
          </w:tcPr>
          <w:p w14:paraId="1EC68943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Areas I need to strengthen are:</w:t>
            </w:r>
          </w:p>
        </w:tc>
        <w:tc>
          <w:tcPr>
            <w:tcW w:w="7460" w:type="dxa"/>
            <w:gridSpan w:val="3"/>
          </w:tcPr>
          <w:p w14:paraId="418C86F0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37C74CD6" w14:textId="77777777">
        <w:trPr>
          <w:trHeight w:val="335"/>
        </w:trPr>
        <w:tc>
          <w:tcPr>
            <w:tcW w:w="9622" w:type="dxa"/>
            <w:gridSpan w:val="4"/>
          </w:tcPr>
          <w:p w14:paraId="69CB4FF5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5. DESIGN FOR LEARNING</w:t>
            </w:r>
          </w:p>
        </w:tc>
      </w:tr>
      <w:tr w:rsidR="00B47AFF" w14:paraId="25324C45" w14:textId="77777777">
        <w:trPr>
          <w:trHeight w:val="335"/>
        </w:trPr>
        <w:tc>
          <w:tcPr>
            <w:tcW w:w="2414" w:type="dxa"/>
            <w:gridSpan w:val="2"/>
            <w:shd w:val="clear" w:color="auto" w:fill="DBE5F1"/>
          </w:tcPr>
          <w:p w14:paraId="73DB779E" w14:textId="77777777" w:rsidR="00B47AFF" w:rsidRDefault="00000000">
            <w:pPr>
              <w:spacing w:before="2" w:after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Design learning based on curriculum and pedagogical knowledge, assessment information and an understanding of each learner’s strengths, interests, needs, identities, languages and culture.</w:t>
            </w:r>
          </w:p>
        </w:tc>
        <w:tc>
          <w:tcPr>
            <w:tcW w:w="7208" w:type="dxa"/>
            <w:gridSpan w:val="2"/>
          </w:tcPr>
          <w:p w14:paraId="4588EC59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Select teaching approaches, resources and learning and assessment activities based on a thorough knowledge of curriculum content, pedagogy, progressions in learning and the learners.</w:t>
            </w:r>
          </w:p>
          <w:p w14:paraId="30DFE73A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Gather,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analyse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and use appropriate assessment information, identifying progress and the needs of learners to design clear next steps in learning and to identify additional supports or adaptions that may be required.</w:t>
            </w:r>
          </w:p>
          <w:p w14:paraId="18B66E32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Design and plan culturally responsive, evidence-based approaches that reflect the local community and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Tiriti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o Waitangi partnership in New Zealand.</w:t>
            </w:r>
          </w:p>
          <w:p w14:paraId="29AE2AA3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Harness the rich capital that learners bring by providing culturally responsive and engaging contexts for learners.</w:t>
            </w:r>
          </w:p>
          <w:p w14:paraId="19A68B14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Design learning that is informed by national policies and priorities.</w:t>
            </w:r>
          </w:p>
        </w:tc>
      </w:tr>
      <w:tr w:rsidR="00B47AFF" w14:paraId="3E258C17" w14:textId="77777777">
        <w:trPr>
          <w:trHeight w:val="335"/>
        </w:trPr>
        <w:tc>
          <w:tcPr>
            <w:tcW w:w="2162" w:type="dxa"/>
          </w:tcPr>
          <w:p w14:paraId="15A4A9EB" w14:textId="77777777" w:rsidR="00B47AFF" w:rsidRDefault="00000000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My strengths in this standard are:</w:t>
            </w:r>
          </w:p>
        </w:tc>
        <w:tc>
          <w:tcPr>
            <w:tcW w:w="7460" w:type="dxa"/>
            <w:gridSpan w:val="3"/>
          </w:tcPr>
          <w:p w14:paraId="69174E59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088BFA7B" w14:textId="77777777">
        <w:trPr>
          <w:trHeight w:val="335"/>
        </w:trPr>
        <w:tc>
          <w:tcPr>
            <w:tcW w:w="2162" w:type="dxa"/>
          </w:tcPr>
          <w:p w14:paraId="417C2D71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Areas I need to strengthen are:</w:t>
            </w:r>
          </w:p>
        </w:tc>
        <w:tc>
          <w:tcPr>
            <w:tcW w:w="7460" w:type="dxa"/>
            <w:gridSpan w:val="3"/>
          </w:tcPr>
          <w:p w14:paraId="53E80EC8" w14:textId="77777777" w:rsidR="00B47AFF" w:rsidRDefault="00B47AFF">
            <w:pP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B47AFF" w14:paraId="2A182159" w14:textId="77777777">
        <w:trPr>
          <w:trHeight w:val="335"/>
        </w:trPr>
        <w:tc>
          <w:tcPr>
            <w:tcW w:w="9622" w:type="dxa"/>
            <w:gridSpan w:val="4"/>
          </w:tcPr>
          <w:p w14:paraId="7D1502C4" w14:textId="77777777" w:rsidR="00B47AFF" w:rsidRDefault="00000000">
            <w:pPr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6. TEACHING</w:t>
            </w:r>
          </w:p>
        </w:tc>
      </w:tr>
      <w:tr w:rsidR="00B47AFF" w14:paraId="0B515254" w14:textId="77777777">
        <w:trPr>
          <w:trHeight w:val="335"/>
        </w:trPr>
        <w:tc>
          <w:tcPr>
            <w:tcW w:w="2414" w:type="dxa"/>
            <w:gridSpan w:val="2"/>
            <w:shd w:val="clear" w:color="auto" w:fill="DBE5F1"/>
          </w:tcPr>
          <w:p w14:paraId="7AC42ED1" w14:textId="77777777" w:rsidR="00B47AFF" w:rsidRDefault="00000000">
            <w:pPr>
              <w:spacing w:before="2" w:after="2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Teach and respond to learners in a knowledgeable and adaptive way to progress their learning at an appropriate depth and pace.</w:t>
            </w:r>
          </w:p>
        </w:tc>
        <w:tc>
          <w:tcPr>
            <w:tcW w:w="7208" w:type="dxa"/>
            <w:gridSpan w:val="2"/>
          </w:tcPr>
          <w:p w14:paraId="5344FFCF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Teach in ways that ensure all learners are making sufficient progress and monitor the extent and pace of learning, focusing on equity and excellence for all.</w:t>
            </w:r>
          </w:p>
          <w:p w14:paraId="19169A05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Specifically support the educational aspirations for Māori learners, taking shared responsibility for these learners to achieve educational success as Māori.</w:t>
            </w:r>
          </w:p>
          <w:p w14:paraId="131F61EC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Use an increasing repertoire of teaching strategies, approaches, learning activities, technologies and assessment for learning strategies and modify these in response to the needs of individuals and groups of learners.</w:t>
            </w:r>
          </w:p>
          <w:p w14:paraId="35FC65BD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Provide opportunities and support for learners to engage with,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practise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and apply learning to different contexts and make connections with prior learning.</w:t>
            </w:r>
          </w:p>
          <w:p w14:paraId="2ED7D6AF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Teach in ways that enable learners to learn from one another, to collaborate, to self-regulate and develop agency over their learning.</w:t>
            </w:r>
          </w:p>
          <w:p w14:paraId="2953B4F1" w14:textId="77777777" w:rsidR="00B47AFF" w:rsidRDefault="00000000">
            <w:pPr>
              <w:numPr>
                <w:ilvl w:val="0"/>
                <w:numId w:val="2"/>
              </w:numPr>
              <w:ind w:left="245" w:hanging="191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Ensure learners receive ongoing feedback and assessment information and support them to use this information to guide further learning.</w:t>
            </w:r>
          </w:p>
        </w:tc>
      </w:tr>
      <w:tr w:rsidR="00B47AFF" w14:paraId="606D60E7" w14:textId="77777777">
        <w:trPr>
          <w:trHeight w:val="730"/>
        </w:trPr>
        <w:tc>
          <w:tcPr>
            <w:tcW w:w="2162" w:type="dxa"/>
          </w:tcPr>
          <w:p w14:paraId="49D00CA6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My strengths in this standard are:</w:t>
            </w:r>
          </w:p>
          <w:p w14:paraId="4D82159E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  <w:tc>
          <w:tcPr>
            <w:tcW w:w="7460" w:type="dxa"/>
            <w:gridSpan w:val="3"/>
          </w:tcPr>
          <w:p w14:paraId="12843C06" w14:textId="77777777" w:rsidR="00B47AFF" w:rsidRDefault="00B47AFF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75FF5BB0" w14:textId="77777777" w:rsidR="00B47AFF" w:rsidRDefault="00B47AFF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797D78A0" w14:textId="77777777">
        <w:trPr>
          <w:trHeight w:val="335"/>
        </w:trPr>
        <w:tc>
          <w:tcPr>
            <w:tcW w:w="2162" w:type="dxa"/>
          </w:tcPr>
          <w:p w14:paraId="5F2B6265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lastRenderedPageBreak/>
              <w:t>Areas I need to strengthen are:</w:t>
            </w:r>
          </w:p>
        </w:tc>
        <w:tc>
          <w:tcPr>
            <w:tcW w:w="7460" w:type="dxa"/>
            <w:gridSpan w:val="3"/>
          </w:tcPr>
          <w:p w14:paraId="1E6AACC9" w14:textId="77777777" w:rsidR="00B47AFF" w:rsidRDefault="00B47AFF">
            <w:pPr>
              <w:ind w:left="245"/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7D736AAA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4FCFFF2E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0035A40F" w14:textId="77777777">
        <w:trPr>
          <w:trHeight w:val="335"/>
        </w:trPr>
        <w:tc>
          <w:tcPr>
            <w:tcW w:w="9622" w:type="dxa"/>
            <w:gridSpan w:val="4"/>
          </w:tcPr>
          <w:p w14:paraId="5D898810" w14:textId="77777777" w:rsidR="00B47AFF" w:rsidRDefault="00000000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7. LEADERSHIP EXPERIENCE</w:t>
            </w:r>
          </w:p>
        </w:tc>
      </w:tr>
      <w:tr w:rsidR="00B47AFF" w14:paraId="2689FE84" w14:textId="77777777">
        <w:trPr>
          <w:trHeight w:val="335"/>
        </w:trPr>
        <w:tc>
          <w:tcPr>
            <w:tcW w:w="2542" w:type="dxa"/>
            <w:gridSpan w:val="3"/>
          </w:tcPr>
          <w:p w14:paraId="24E3898D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Staff Management</w:t>
            </w:r>
          </w:p>
        </w:tc>
        <w:tc>
          <w:tcPr>
            <w:tcW w:w="7080" w:type="dxa"/>
          </w:tcPr>
          <w:p w14:paraId="48209F3F" w14:textId="77777777" w:rsidR="00B47AFF" w:rsidRDefault="00000000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In the space below please indicate any experience you have with managing staff or colleagues with the aim of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maximising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teaching performance.</w:t>
            </w:r>
          </w:p>
        </w:tc>
      </w:tr>
      <w:tr w:rsidR="00B47AFF" w14:paraId="724BAE1B" w14:textId="77777777">
        <w:trPr>
          <w:trHeight w:val="335"/>
        </w:trPr>
        <w:tc>
          <w:tcPr>
            <w:tcW w:w="9622" w:type="dxa"/>
            <w:gridSpan w:val="4"/>
          </w:tcPr>
          <w:p w14:paraId="16F5E480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12971411" w14:textId="77777777">
        <w:trPr>
          <w:trHeight w:val="335"/>
        </w:trPr>
        <w:tc>
          <w:tcPr>
            <w:tcW w:w="2542" w:type="dxa"/>
            <w:gridSpan w:val="3"/>
          </w:tcPr>
          <w:p w14:paraId="5C633712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Systems</w:t>
            </w:r>
          </w:p>
        </w:tc>
        <w:tc>
          <w:tcPr>
            <w:tcW w:w="7080" w:type="dxa"/>
          </w:tcPr>
          <w:p w14:paraId="654491B7" w14:textId="77777777" w:rsidR="00B47AFF" w:rsidRDefault="00000000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In the space below please indicate any experience you have in providing reports to your school board or other agencies about achievement.</w:t>
            </w:r>
          </w:p>
        </w:tc>
      </w:tr>
      <w:tr w:rsidR="00B47AFF" w14:paraId="425DE47A" w14:textId="77777777">
        <w:trPr>
          <w:trHeight w:val="335"/>
        </w:trPr>
        <w:tc>
          <w:tcPr>
            <w:tcW w:w="9622" w:type="dxa"/>
            <w:gridSpan w:val="4"/>
          </w:tcPr>
          <w:p w14:paraId="48E989F2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3817A609" w14:textId="77777777">
        <w:trPr>
          <w:trHeight w:val="335"/>
        </w:trPr>
        <w:tc>
          <w:tcPr>
            <w:tcW w:w="2542" w:type="dxa"/>
            <w:gridSpan w:val="3"/>
          </w:tcPr>
          <w:p w14:paraId="2712F4D0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7080" w:type="dxa"/>
          </w:tcPr>
          <w:p w14:paraId="1D4696E6" w14:textId="77777777" w:rsidR="00B47AFF" w:rsidRDefault="00000000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In the space below please indicate any experience you have in gathering, recording and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analysing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 student data.</w:t>
            </w:r>
          </w:p>
        </w:tc>
      </w:tr>
      <w:tr w:rsidR="00B47AFF" w14:paraId="622AA087" w14:textId="77777777">
        <w:trPr>
          <w:trHeight w:val="335"/>
        </w:trPr>
        <w:tc>
          <w:tcPr>
            <w:tcW w:w="9622" w:type="dxa"/>
            <w:gridSpan w:val="4"/>
          </w:tcPr>
          <w:p w14:paraId="7E496EBF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3521470B" w14:textId="77777777">
        <w:trPr>
          <w:trHeight w:val="335"/>
        </w:trPr>
        <w:tc>
          <w:tcPr>
            <w:tcW w:w="2542" w:type="dxa"/>
            <w:gridSpan w:val="3"/>
          </w:tcPr>
          <w:p w14:paraId="185D40B9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Community</w:t>
            </w:r>
          </w:p>
        </w:tc>
        <w:tc>
          <w:tcPr>
            <w:tcW w:w="7080" w:type="dxa"/>
          </w:tcPr>
          <w:p w14:paraId="4C88BF57" w14:textId="77777777" w:rsidR="00B47AFF" w:rsidRDefault="00000000">
            <w:pPr>
              <w:shd w:val="clear" w:color="auto" w:fill="FFFFFF"/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In the space below please indicate any experience you have in developing and fostering relationships with groups in the school community.</w:t>
            </w:r>
          </w:p>
        </w:tc>
      </w:tr>
      <w:tr w:rsidR="00B47AFF" w14:paraId="59385581" w14:textId="77777777">
        <w:trPr>
          <w:trHeight w:val="335"/>
        </w:trPr>
        <w:tc>
          <w:tcPr>
            <w:tcW w:w="9622" w:type="dxa"/>
            <w:gridSpan w:val="4"/>
          </w:tcPr>
          <w:p w14:paraId="58AF540D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1393FBCC" w14:textId="77777777">
        <w:trPr>
          <w:trHeight w:val="335"/>
        </w:trPr>
        <w:tc>
          <w:tcPr>
            <w:tcW w:w="2542" w:type="dxa"/>
            <w:gridSpan w:val="3"/>
          </w:tcPr>
          <w:p w14:paraId="61352D72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Specialist Units</w:t>
            </w:r>
          </w:p>
        </w:tc>
        <w:tc>
          <w:tcPr>
            <w:tcW w:w="7080" w:type="dxa"/>
          </w:tcPr>
          <w:p w14:paraId="501D6AB8" w14:textId="77777777" w:rsidR="00B47AFF" w:rsidRDefault="00000000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 xml:space="preserve">Please identify your experience in working with RTLB,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RT.Lit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, and other external support agencies for children.</w:t>
            </w:r>
          </w:p>
        </w:tc>
      </w:tr>
      <w:tr w:rsidR="00B47AFF" w14:paraId="79F17080" w14:textId="77777777">
        <w:trPr>
          <w:trHeight w:val="335"/>
        </w:trPr>
        <w:tc>
          <w:tcPr>
            <w:tcW w:w="2542" w:type="dxa"/>
            <w:gridSpan w:val="3"/>
          </w:tcPr>
          <w:p w14:paraId="2F2F8A9E" w14:textId="77777777" w:rsidR="00B47AFF" w:rsidRDefault="00B47AFF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</w:p>
        </w:tc>
        <w:tc>
          <w:tcPr>
            <w:tcW w:w="7080" w:type="dxa"/>
          </w:tcPr>
          <w:p w14:paraId="4DE58A24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5F53A21B" w14:textId="77777777">
        <w:trPr>
          <w:trHeight w:val="335"/>
        </w:trPr>
        <w:tc>
          <w:tcPr>
            <w:tcW w:w="2542" w:type="dxa"/>
            <w:gridSpan w:val="3"/>
          </w:tcPr>
          <w:p w14:paraId="3E75CE25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Rural Schools</w:t>
            </w:r>
          </w:p>
        </w:tc>
        <w:tc>
          <w:tcPr>
            <w:tcW w:w="7080" w:type="dxa"/>
          </w:tcPr>
          <w:p w14:paraId="48722DCB" w14:textId="77777777" w:rsidR="00B47AFF" w:rsidRDefault="00000000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Do you have experience in rural schools and if so how do you see them as having different needs from urban schools?</w:t>
            </w:r>
          </w:p>
        </w:tc>
      </w:tr>
      <w:tr w:rsidR="00B47AFF" w14:paraId="69683F82" w14:textId="77777777">
        <w:trPr>
          <w:trHeight w:val="335"/>
        </w:trPr>
        <w:tc>
          <w:tcPr>
            <w:tcW w:w="9622" w:type="dxa"/>
            <w:gridSpan w:val="4"/>
          </w:tcPr>
          <w:p w14:paraId="267ECC16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  <w:tr w:rsidR="00B47AFF" w14:paraId="30F6367A" w14:textId="77777777">
        <w:trPr>
          <w:trHeight w:val="335"/>
        </w:trPr>
        <w:tc>
          <w:tcPr>
            <w:tcW w:w="2542" w:type="dxa"/>
            <w:gridSpan w:val="3"/>
          </w:tcPr>
          <w:p w14:paraId="5F593E0F" w14:textId="77777777" w:rsidR="00B47AFF" w:rsidRDefault="00000000">
            <w:pPr>
              <w:ind w:left="245"/>
              <w:jc w:val="both"/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1"/>
                <w:szCs w:val="21"/>
              </w:rPr>
              <w:t>Other</w:t>
            </w:r>
          </w:p>
        </w:tc>
        <w:tc>
          <w:tcPr>
            <w:tcW w:w="7080" w:type="dxa"/>
          </w:tcPr>
          <w:p w14:paraId="7DAEAB80" w14:textId="77777777" w:rsidR="00B47AFF" w:rsidRDefault="00000000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  <w:r>
              <w:rPr>
                <w:rFonts w:ascii="Calibri" w:eastAsia="Calibri" w:hAnsi="Calibri" w:cs="Calibri"/>
                <w:color w:val="000000"/>
                <w:sz w:val="21"/>
                <w:szCs w:val="21"/>
              </w:rPr>
              <w:t>In the space below please indicate any other leadership experience that you have that is relevant to this role.</w:t>
            </w:r>
          </w:p>
        </w:tc>
      </w:tr>
      <w:tr w:rsidR="00B47AFF" w14:paraId="17AB0275" w14:textId="77777777">
        <w:trPr>
          <w:trHeight w:val="335"/>
        </w:trPr>
        <w:tc>
          <w:tcPr>
            <w:tcW w:w="9622" w:type="dxa"/>
            <w:gridSpan w:val="4"/>
          </w:tcPr>
          <w:p w14:paraId="7094AC3A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12A018F8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22EAAB27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1FB4AE78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7195E704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1ECC71DA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2438732A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24A6EA3A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32746FFD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37F90A3D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680A8B04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778415E1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21485B7E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6FEAA2E6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17783F41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7B1F5117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  <w:p w14:paraId="7B76CD32" w14:textId="77777777" w:rsidR="00B47AFF" w:rsidRDefault="00B47AFF">
            <w:pPr>
              <w:jc w:val="both"/>
              <w:rPr>
                <w:rFonts w:ascii="Calibri" w:eastAsia="Calibri" w:hAnsi="Calibri" w:cs="Calibri"/>
                <w:color w:val="000000"/>
                <w:sz w:val="21"/>
                <w:szCs w:val="21"/>
              </w:rPr>
            </w:pPr>
          </w:p>
        </w:tc>
      </w:tr>
    </w:tbl>
    <w:p w14:paraId="168A0FC2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498B435E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7EA44855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7F77E740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35EF848D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40BCEA44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2A7412C3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4200976F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2BBE59F0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408D1325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7F244CCD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2EA356ED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4B4A7EB7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03EC0A4D" w14:textId="77777777" w:rsidR="00B47AFF" w:rsidRDefault="00B47AFF">
      <w:pPr>
        <w:jc w:val="both"/>
        <w:rPr>
          <w:rFonts w:ascii="Calibri" w:eastAsia="Calibri" w:hAnsi="Calibri" w:cs="Calibri"/>
          <w:sz w:val="21"/>
          <w:szCs w:val="21"/>
        </w:rPr>
      </w:pPr>
    </w:p>
    <w:p w14:paraId="1153DAF5" w14:textId="77777777" w:rsidR="00B47AFF" w:rsidRDefault="00B47AFF">
      <w:pPr>
        <w:jc w:val="both"/>
        <w:rPr>
          <w:rFonts w:ascii="Calibri" w:eastAsia="Calibri" w:hAnsi="Calibri" w:cs="Calibri"/>
          <w:b/>
          <w:bCs/>
          <w:sz w:val="21"/>
          <w:szCs w:val="21"/>
        </w:rPr>
      </w:pPr>
    </w:p>
    <w:p w14:paraId="59039835" w14:textId="77777777" w:rsidR="00B47AFF" w:rsidRDefault="00B47AFF">
      <w:pPr>
        <w:tabs>
          <w:tab w:val="left" w:pos="3008"/>
        </w:tabs>
        <w:rPr>
          <w:rFonts w:ascii="Arial" w:eastAsia="Arial" w:hAnsi="Arial" w:cs="Arial"/>
          <w:b/>
          <w:bCs/>
          <w:sz w:val="22"/>
          <w:szCs w:val="22"/>
        </w:rPr>
      </w:pPr>
    </w:p>
    <w:sectPr w:rsidR="00B47AFF">
      <w:pgSz w:w="11900" w:h="16840"/>
      <w:pgMar w:top="567" w:right="1134" w:bottom="567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Segoe Print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FDDA5298-200A-4538-904C-985ADFA07884}"/>
    <w:embedBold r:id="rId2" w:fontKey="{7B21CC48-33F5-4AAE-A627-0FA753F2504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81C9B86-80FB-4DFE-A5D6-AA4991B9A4D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F20FBF88-1581-4CC1-8128-835290A87792}"/>
    <w:embedBold r:id="rId5" w:fontKey="{C04249D6-8F7B-46E9-B6F4-07430D2ADC55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053208E"/>
    <w:multiLevelType w:val="multilevel"/>
    <w:tmpl w:val="005320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9ADCABA"/>
    <w:multiLevelType w:val="multilevel"/>
    <w:tmpl w:val="59ADCABA"/>
    <w:lvl w:ilvl="0">
      <w:start w:val="10"/>
      <w:numFmt w:val="bullet"/>
      <w:lvlText w:val="-"/>
      <w:lvlJc w:val="left"/>
      <w:pPr>
        <w:ind w:left="605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3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65" w:hanging="360"/>
      </w:pPr>
      <w:rPr>
        <w:rFonts w:ascii="Noto Sans Symbols" w:eastAsia="Noto Sans Symbols" w:hAnsi="Noto Sans Symbols" w:cs="Noto Sans Symbols"/>
      </w:rPr>
    </w:lvl>
  </w:abstractNum>
  <w:num w:numId="1" w16cid:durableId="450706775">
    <w:abstractNumId w:val="1"/>
  </w:num>
  <w:num w:numId="2" w16cid:durableId="1091002322">
    <w:abstractNumId w:val="0"/>
  </w:num>
  <w:num w:numId="3" w16cid:durableId="1221287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AFF"/>
    <w:rsid w:val="00010BD7"/>
    <w:rsid w:val="001863F8"/>
    <w:rsid w:val="00B47AFF"/>
    <w:rsid w:val="7FCE4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CA2AC"/>
  <w15:docId w15:val="{A170B321-0C52-4FC3-82B4-85485F73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lang w:val="mi-NZ" w:eastAsia="mi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/>
    <w:lsdException w:name="footer" w:uiPriority="99" w:unhideWhenUsed="1" w:qFormat="1"/>
    <w:lsdException w:name="caption" w:semiHidden="1" w:unhideWhenUsed="1" w:qFormat="1"/>
    <w:lsdException w:name="Default Paragraph Font" w:semiHidden="1" w:uiPriority="1" w:unhideWhenUsed="1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hAnsiTheme="minorHAnsi" w:cstheme="minorBidi"/>
      <w:sz w:val="24"/>
      <w:szCs w:val="24"/>
      <w:lang w:val="en-US"/>
    </w:rPr>
  </w:style>
  <w:style w:type="paragraph" w:styleId="Heading1">
    <w:name w:val="heading 1"/>
    <w:next w:val="Normal"/>
    <w:pPr>
      <w:keepNext/>
      <w:keepLines/>
      <w:spacing w:before="480" w:after="120"/>
      <w:outlineLvl w:val="0"/>
    </w:pPr>
    <w:rPr>
      <w:b/>
      <w:sz w:val="48"/>
      <w:szCs w:val="48"/>
      <w:lang w:val="en-US"/>
    </w:rPr>
  </w:style>
  <w:style w:type="paragraph" w:styleId="Heading2">
    <w:name w:val="heading 2"/>
    <w:next w:val="Normal"/>
    <w:pPr>
      <w:keepNext/>
      <w:keepLines/>
      <w:spacing w:before="360" w:after="80"/>
      <w:outlineLvl w:val="1"/>
    </w:pPr>
    <w:rPr>
      <w:b/>
      <w:sz w:val="36"/>
      <w:szCs w:val="36"/>
      <w:lang w:val="en-US"/>
    </w:rPr>
  </w:style>
  <w:style w:type="paragraph" w:styleId="Heading3">
    <w:name w:val="heading 3"/>
    <w:next w:val="Normal"/>
    <w:pPr>
      <w:keepNext/>
      <w:keepLines/>
      <w:spacing w:before="280" w:after="80"/>
      <w:outlineLvl w:val="2"/>
    </w:pPr>
    <w:rPr>
      <w:b/>
      <w:sz w:val="28"/>
      <w:szCs w:val="28"/>
      <w:lang w:val="en-US"/>
    </w:rPr>
  </w:style>
  <w:style w:type="paragraph" w:styleId="Heading4">
    <w:name w:val="heading 4"/>
    <w:next w:val="Normal"/>
    <w:pPr>
      <w:keepNext/>
      <w:keepLines/>
      <w:spacing w:before="240" w:after="40"/>
      <w:outlineLvl w:val="3"/>
    </w:pPr>
    <w:rPr>
      <w:b/>
      <w:sz w:val="24"/>
      <w:szCs w:val="24"/>
      <w:lang w:val="en-US"/>
    </w:rPr>
  </w:style>
  <w:style w:type="paragraph" w:styleId="Heading5">
    <w:name w:val="heading 5"/>
    <w:next w:val="Normal"/>
    <w:pPr>
      <w:keepNext/>
      <w:keepLines/>
      <w:spacing w:before="220" w:after="40"/>
      <w:outlineLvl w:val="4"/>
    </w:pPr>
    <w:rPr>
      <w:b/>
      <w:sz w:val="22"/>
      <w:szCs w:val="22"/>
      <w:lang w:val="en-US"/>
    </w:rPr>
  </w:style>
  <w:style w:type="paragraph" w:styleId="Heading6">
    <w:name w:val="heading 6"/>
    <w:next w:val="Normal"/>
    <w:pPr>
      <w:keepNext/>
      <w:keepLines/>
      <w:spacing w:before="200" w:after="40"/>
      <w:outlineLvl w:val="5"/>
    </w:pPr>
    <w:rPr>
      <w:b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Lucida Grande" w:hAnsi="Lucida Grande" w:cs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NZ" w:eastAsia="en-GB"/>
    </w:rPr>
  </w:style>
  <w:style w:type="paragraph" w:styleId="Subtitle">
    <w:name w:val="Subtitle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  <w:lang w:val="en-US"/>
    </w:rPr>
  </w:style>
  <w:style w:type="table" w:styleId="TableGrid">
    <w:name w:val="Table Grid"/>
    <w:basedOn w:val="TableNormal0"/>
    <w:uiPriority w:val="59"/>
    <w:rPr>
      <w:rFonts w:asciiTheme="minorHAnsi" w:eastAsiaTheme="minorHAnsi" w:hAnsiTheme="minorHAnsi" w:cstheme="minorBidi"/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next w:val="Normal"/>
    <w:pPr>
      <w:keepNext/>
      <w:keepLines/>
      <w:spacing w:before="480" w:after="120"/>
    </w:pPr>
    <w:rPr>
      <w:b/>
      <w:sz w:val="72"/>
      <w:szCs w:val="72"/>
      <w:lang w:val="en-US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1">
    <w:name w:val="Table Grid1"/>
    <w:basedOn w:val="TableNormal0"/>
    <w:uiPriority w:val="59"/>
    <w:pPr>
      <w:jc w:val="center"/>
    </w:pPr>
    <w:rPr>
      <w:rFonts w:asciiTheme="minorHAnsi" w:eastAsia="Calibri" w:hAnsiTheme="minorHAnsi" w:cstheme="minorBidi"/>
      <w:sz w:val="22"/>
      <w:szCs w:val="22"/>
      <w:lang w:val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rFonts w:asciiTheme="minorHAnsi" w:hAnsiTheme="minorHAnsi" w:cstheme="minorBidi"/>
      <w:sz w:val="24"/>
      <w:szCs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asciiTheme="minorHAnsi" w:hAnsiTheme="minorHAnsi" w:cstheme="minorBidi"/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34">
    <w:name w:val="_Style 34"/>
    <w:basedOn w:val="TableNormal0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5">
    <w:name w:val="_Style 35"/>
    <w:basedOn w:val="TableNormal0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6">
    <w:name w:val="_Style 36"/>
    <w:basedOn w:val="TableNormal0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7">
    <w:name w:val="_Style 37"/>
    <w:basedOn w:val="TableNormal0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8">
    <w:name w:val="_Style 38"/>
    <w:basedOn w:val="TableNormal0"/>
    <w:qFormat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0">
    <w:name w:val="_Style 40"/>
    <w:qFormat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1">
    <w:name w:val="_Style 41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2">
    <w:name w:val="_Style 42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3">
    <w:name w:val="_Style 43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4">
    <w:name w:val="_Style 44"/>
    <w:pPr>
      <w:jc w:val="center"/>
    </w:pPr>
    <w:rPr>
      <w:sz w:val="22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fkx2uKb8sRAmNDeayU6LKZo7wg==">CgMxLjA4AHIhMVgyaDBOYmxhX1B1UXZSRzlUdjNDbGZxR3I2UGxLNXVK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1712</Words>
  <Characters>9763</Characters>
  <Application>Microsoft Office Word</Application>
  <DocSecurity>0</DocSecurity>
  <Lines>81</Lines>
  <Paragraphs>22</Paragraphs>
  <ScaleCrop>false</ScaleCrop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Education</dc:creator>
  <cp:lastModifiedBy>Janet Mclean</cp:lastModifiedBy>
  <cp:revision>2</cp:revision>
  <dcterms:created xsi:type="dcterms:W3CDTF">2024-04-04T20:39:00Z</dcterms:created>
  <dcterms:modified xsi:type="dcterms:W3CDTF">2026-10-28T19:18:00Z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404CB23AC293410D8619FAC2A6A3222A_13</vt:lpwstr>
  </property>
</Properties>
</file>